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Layout table"/>
      </w:tblPr>
      <w:tblGrid>
        <w:gridCol w:w="5429"/>
        <w:gridCol w:w="5429"/>
      </w:tblGrid>
      <w:tr w:rsidR="00CB554E" w14:paraId="1B7CECBA" w14:textId="0134F8E3" w:rsidTr="005E33CB">
        <w:trPr>
          <w:trHeight w:hRule="exact" w:val="2736"/>
        </w:trPr>
        <w:tc>
          <w:tcPr>
            <w:tcW w:w="5429" w:type="dxa"/>
            <w:tcMar>
              <w:top w:w="576" w:type="dxa"/>
            </w:tcMar>
          </w:tcPr>
          <w:p w14:paraId="55061F00" w14:textId="1CFFDA5D" w:rsidR="00CB554E" w:rsidRPr="00CB554E" w:rsidRDefault="00CB554E" w:rsidP="00CB554E">
            <w:pPr>
              <w:pStyle w:val="Heading1"/>
              <w:spacing w:before="0"/>
            </w:pPr>
            <w:r w:rsidRPr="00CB554E">
              <w:rPr>
                <w:noProof/>
              </w:rPr>
              <w:drawing>
                <wp:inline distT="0" distB="0" distL="0" distR="0" wp14:anchorId="1E68EBD1" wp14:editId="6FE4F2A5">
                  <wp:extent cx="2490155" cy="528033"/>
                  <wp:effectExtent l="0" t="0" r="5715" b="5715"/>
                  <wp:docPr id="25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736547-B1D5-2DBA-D8C8-1F1855AA284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4">
                            <a:extLst>
                              <a:ext uri="{FF2B5EF4-FFF2-40B4-BE49-F238E27FC236}">
                                <a16:creationId xmlns:a16="http://schemas.microsoft.com/office/drawing/2014/main" id="{FF736547-B1D5-2DBA-D8C8-1F1855AA28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39839" b="38956"/>
                          <a:stretch/>
                        </pic:blipFill>
                        <pic:spPr>
                          <a:xfrm>
                            <a:off x="0" y="0"/>
                            <a:ext cx="2504841" cy="531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E975AB" w14:textId="44C75012" w:rsidR="00CB554E" w:rsidRPr="003C7827" w:rsidRDefault="00CB554E" w:rsidP="003C7827">
            <w:pPr>
              <w:pStyle w:val="Heading1"/>
              <w:spacing w:before="120"/>
              <w:ind w:left="274"/>
              <w:rPr>
                <w:rFonts w:ascii="Segoe UI" w:hAnsi="Segoe UI" w:cs="Segoe UI"/>
                <w:color w:val="auto"/>
                <w:sz w:val="20"/>
                <w:szCs w:val="20"/>
              </w:rPr>
            </w:pPr>
            <w:r w:rsidRPr="00CB554E">
              <w:rPr>
                <w:rFonts w:ascii="Segoe UI" w:hAnsi="Segoe UI" w:cs="Segoe UI"/>
                <w:b/>
                <w:bCs w:val="0"/>
                <w:color w:val="auto"/>
                <w:sz w:val="20"/>
                <w:szCs w:val="20"/>
              </w:rPr>
              <w:t>Website:</w:t>
            </w:r>
            <w:r w:rsidRPr="00CB554E">
              <w:rPr>
                <w:rFonts w:ascii="Segoe UI" w:hAnsi="Segoe UI" w:cs="Segoe UI"/>
                <w:color w:val="auto"/>
                <w:sz w:val="20"/>
                <w:szCs w:val="20"/>
              </w:rPr>
              <w:t xml:space="preserve"> HealthBridge.</w:t>
            </w:r>
            <w:r w:rsidR="003C7827">
              <w:rPr>
                <w:rFonts w:ascii="Segoe UI" w:hAnsi="Segoe UI" w:cs="Segoe UI"/>
                <w:color w:val="auto"/>
                <w:sz w:val="20"/>
                <w:szCs w:val="20"/>
              </w:rPr>
              <w:t>vn</w:t>
            </w:r>
          </w:p>
          <w:p w14:paraId="12D209FB" w14:textId="4050DBE9" w:rsidR="00CB554E" w:rsidRDefault="00CB554E" w:rsidP="00CD723E">
            <w:pPr>
              <w:pStyle w:val="ContactInfo"/>
              <w:ind w:left="270"/>
              <w:rPr>
                <w:rFonts w:ascii="Segoe UI" w:hAnsi="Segoe UI" w:cs="Segoe UI"/>
                <w:color w:val="auto"/>
                <w:sz w:val="20"/>
              </w:rPr>
            </w:pPr>
            <w:r w:rsidRPr="003C7827">
              <w:rPr>
                <w:rFonts w:ascii="Segoe UI" w:hAnsi="Segoe UI" w:cs="Segoe UI"/>
                <w:b/>
                <w:bCs/>
                <w:color w:val="auto"/>
                <w:sz w:val="20"/>
              </w:rPr>
              <w:t>Email:</w:t>
            </w:r>
            <w:r w:rsidRPr="003C7827">
              <w:rPr>
                <w:rFonts w:ascii="Segoe UI" w:hAnsi="Segoe UI" w:cs="Segoe UI"/>
                <w:color w:val="auto"/>
                <w:sz w:val="20"/>
              </w:rPr>
              <w:t xml:space="preserve"> </w:t>
            </w:r>
            <w:hyperlink r:id="rId9" w:history="1">
              <w:r w:rsidR="00A469E2" w:rsidRPr="00502834">
                <w:rPr>
                  <w:rStyle w:val="Hyperlink"/>
                  <w:rFonts w:ascii="Segoe UI" w:hAnsi="Segoe UI" w:cs="Segoe UI"/>
                  <w:sz w:val="20"/>
                </w:rPr>
                <w:t>Contact@healthbridge.vn</w:t>
              </w:r>
            </w:hyperlink>
          </w:p>
          <w:p w14:paraId="08901B88" w14:textId="0CD0B60D" w:rsidR="00A469E2" w:rsidRPr="00CD723E" w:rsidRDefault="00A469E2" w:rsidP="00CD723E">
            <w:pPr>
              <w:pStyle w:val="ContactInfo"/>
              <w:ind w:left="270"/>
              <w:rPr>
                <w:rFonts w:ascii="Segoe UI" w:hAnsi="Segoe UI" w:cs="Segoe UI"/>
                <w:color w:val="auto"/>
                <w:sz w:val="20"/>
              </w:rPr>
            </w:pPr>
            <w:r>
              <w:rPr>
                <w:rFonts w:ascii="Segoe UI" w:hAnsi="Segoe UI" w:cs="Segoe UI"/>
                <w:b/>
                <w:bCs/>
                <w:color w:val="auto"/>
                <w:sz w:val="20"/>
              </w:rPr>
              <w:t>Phone:</w:t>
            </w:r>
            <w:r w:rsidR="005E33CB">
              <w:t xml:space="preserve"> </w:t>
            </w:r>
            <w:r w:rsidR="005E33CB" w:rsidRPr="005E33CB">
              <w:rPr>
                <w:rFonts w:ascii="Segoe UI" w:hAnsi="Segoe UI" w:cs="Segoe UI"/>
                <w:b/>
                <w:bCs/>
                <w:color w:val="auto"/>
                <w:sz w:val="20"/>
              </w:rPr>
              <w:t>+84 374 624 649</w:t>
            </w:r>
          </w:p>
        </w:tc>
        <w:tc>
          <w:tcPr>
            <w:tcW w:w="5429" w:type="dxa"/>
            <w:vAlign w:val="center"/>
          </w:tcPr>
          <w:p w14:paraId="683CD519" w14:textId="4B4E2CE8" w:rsidR="00CB554E" w:rsidRPr="00DC79F8" w:rsidRDefault="00796066" w:rsidP="005E33CB">
            <w:pPr>
              <w:pStyle w:val="Heading1"/>
              <w:spacing w:before="0"/>
              <w:ind w:left="-204" w:firstLine="204"/>
              <w:rPr>
                <w:rFonts w:ascii="Segoe UI" w:hAnsi="Segoe UI" w:cs="Segoe UI"/>
                <w:b/>
                <w:bCs w:val="0"/>
                <w:color w:val="auto"/>
              </w:rPr>
            </w:pPr>
            <w:r w:rsidRPr="00DC79F8">
              <w:rPr>
                <w:rFonts w:ascii="Segoe UI" w:hAnsi="Segoe UI" w:cs="Segoe UI"/>
                <w:b/>
                <w:bCs w:val="0"/>
                <w:color w:val="auto"/>
              </w:rPr>
              <w:t>PHIẾU THU THẬP THÔNG TIN</w:t>
            </w:r>
          </w:p>
        </w:tc>
      </w:tr>
    </w:tbl>
    <w:p w14:paraId="7DB89686" w14:textId="77777777" w:rsidR="00CF4CA9" w:rsidRPr="005E33CB" w:rsidRDefault="00CF4CA9" w:rsidP="00CF4CA9">
      <w:pPr>
        <w:rPr>
          <w:color w:val="auto"/>
        </w:rPr>
      </w:pPr>
    </w:p>
    <w:p w14:paraId="223BB688" w14:textId="77777777" w:rsidR="00E72736" w:rsidRPr="00CF4CA9" w:rsidRDefault="00E72736" w:rsidP="00CF4CA9"/>
    <w:tbl>
      <w:tblPr>
        <w:tblStyle w:val="TableGrid"/>
        <w:tblW w:w="0" w:type="auto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5"/>
        <w:gridCol w:w="6277"/>
      </w:tblGrid>
      <w:tr w:rsidR="00CD723E" w14:paraId="4B67DE05" w14:textId="77777777" w:rsidTr="00796066">
        <w:trPr>
          <w:trHeight w:val="2523"/>
        </w:trPr>
        <w:tc>
          <w:tcPr>
            <w:tcW w:w="4225" w:type="dxa"/>
            <w:vAlign w:val="center"/>
          </w:tcPr>
          <w:p w14:paraId="15171C31" w14:textId="612604A9" w:rsidR="00796066" w:rsidRPr="00796066" w:rsidRDefault="00796066" w:rsidP="00796066">
            <w:pPr>
              <w:rPr>
                <w:rFonts w:ascii="Segoe UI" w:hAnsi="Segoe UI" w:cs="Segoe UI"/>
                <w:b/>
                <w:bCs/>
                <w:szCs w:val="24"/>
              </w:rPr>
            </w:pPr>
            <w:r>
              <w:rPr>
                <w:rFonts w:ascii="Segoe UI" w:hAnsi="Segoe UI" w:cs="Segoe UI"/>
                <w:b/>
                <w:bCs/>
                <w:szCs w:val="24"/>
              </w:rPr>
              <w:t>THÔNG TIN CHUNG</w:t>
            </w:r>
          </w:p>
          <w:p w14:paraId="32A147C4" w14:textId="77777777" w:rsidR="00796066" w:rsidRDefault="00796066" w:rsidP="00796066">
            <w:pPr>
              <w:tabs>
                <w:tab w:val="left" w:pos="720"/>
              </w:tabs>
              <w:rPr>
                <w:rFonts w:ascii="Segoe UI" w:hAnsi="Segoe UI" w:cs="Segoe UI"/>
                <w:szCs w:val="24"/>
              </w:rPr>
            </w:pPr>
            <w:proofErr w:type="spellStart"/>
            <w:r w:rsidRPr="00796066">
              <w:rPr>
                <w:rFonts w:ascii="Segoe UI" w:hAnsi="Segoe UI" w:cs="Segoe UI"/>
                <w:szCs w:val="24"/>
              </w:rPr>
              <w:t>Họ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và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tên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>:</w:t>
            </w:r>
          </w:p>
          <w:p w14:paraId="7BDF734A" w14:textId="57436B7D" w:rsidR="00796066" w:rsidRPr="00796066" w:rsidRDefault="00796066" w:rsidP="00796066">
            <w:pPr>
              <w:tabs>
                <w:tab w:val="left" w:pos="720"/>
              </w:tabs>
              <w:rPr>
                <w:rFonts w:ascii="Segoe UI" w:hAnsi="Segoe UI" w:cs="Segoe UI"/>
                <w:szCs w:val="24"/>
              </w:rPr>
            </w:pPr>
            <w:proofErr w:type="spellStart"/>
            <w:r>
              <w:rPr>
                <w:rFonts w:ascii="Segoe UI" w:hAnsi="Segoe UI" w:cs="Segoe UI"/>
                <w:szCs w:val="24"/>
              </w:rPr>
              <w:t>Giới</w:t>
            </w:r>
            <w:proofErr w:type="spellEnd"/>
            <w:r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szCs w:val="24"/>
              </w:rPr>
              <w:t>tính</w:t>
            </w:r>
            <w:proofErr w:type="spellEnd"/>
            <w:r>
              <w:rPr>
                <w:rFonts w:ascii="Segoe UI" w:hAnsi="Segoe UI" w:cs="Segoe UI"/>
                <w:szCs w:val="24"/>
              </w:rPr>
              <w:t>:</w:t>
            </w:r>
          </w:p>
          <w:p w14:paraId="704AEB03" w14:textId="77777777" w:rsidR="00796066" w:rsidRPr="00796066" w:rsidRDefault="00796066" w:rsidP="00796066">
            <w:pPr>
              <w:tabs>
                <w:tab w:val="left" w:pos="720"/>
              </w:tabs>
              <w:rPr>
                <w:rFonts w:ascii="Segoe UI" w:hAnsi="Segoe UI" w:cs="Segoe UI"/>
                <w:szCs w:val="24"/>
              </w:rPr>
            </w:pPr>
            <w:proofErr w:type="spellStart"/>
            <w:r w:rsidRPr="00796066">
              <w:rPr>
                <w:rFonts w:ascii="Segoe UI" w:hAnsi="Segoe UI" w:cs="Segoe UI"/>
                <w:szCs w:val="24"/>
              </w:rPr>
              <w:t>Năm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sinh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>:</w:t>
            </w:r>
          </w:p>
          <w:p w14:paraId="3E0DB108" w14:textId="5A526144" w:rsidR="00796066" w:rsidRDefault="00796066" w:rsidP="00796066">
            <w:pPr>
              <w:tabs>
                <w:tab w:val="left" w:pos="720"/>
              </w:tabs>
              <w:rPr>
                <w:rFonts w:ascii="Segoe UI" w:hAnsi="Segoe UI" w:cs="Segoe UI"/>
                <w:szCs w:val="24"/>
                <w:lang w:val="vi-VN"/>
              </w:rPr>
            </w:pPr>
            <w:proofErr w:type="spellStart"/>
            <w:r w:rsidRPr="00796066">
              <w:rPr>
                <w:rFonts w:ascii="Segoe UI" w:hAnsi="Segoe UI" w:cs="Segoe UI"/>
                <w:szCs w:val="24"/>
              </w:rPr>
              <w:t>Nghề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nghiệp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>:</w:t>
            </w:r>
          </w:p>
          <w:p w14:paraId="48203967" w14:textId="36A04DE6" w:rsidR="004E0657" w:rsidRPr="004E0657" w:rsidRDefault="004E0657" w:rsidP="00796066">
            <w:pPr>
              <w:tabs>
                <w:tab w:val="left" w:pos="720"/>
              </w:tabs>
              <w:rPr>
                <w:rFonts w:ascii="Segoe UI" w:hAnsi="Segoe UI" w:cs="Segoe UI"/>
                <w:b/>
                <w:bCs/>
                <w:szCs w:val="24"/>
                <w:lang w:val="vi-VN"/>
              </w:rPr>
            </w:pPr>
            <w:r w:rsidRPr="004E0657">
              <w:rPr>
                <w:rFonts w:ascii="Segoe UI" w:hAnsi="Segoe UI" w:cs="Segoe UI"/>
                <w:b/>
                <w:bCs/>
                <w:szCs w:val="24"/>
                <w:lang w:val="vi-VN"/>
              </w:rPr>
              <w:t xml:space="preserve">Dịch vụ bạn chọn:  </w:t>
            </w:r>
          </w:p>
          <w:p w14:paraId="65B0272B" w14:textId="72979926" w:rsidR="00CD723E" w:rsidRPr="00796066" w:rsidRDefault="00796066" w:rsidP="00796066">
            <w:pPr>
              <w:tabs>
                <w:tab w:val="left" w:pos="720"/>
              </w:tabs>
              <w:rPr>
                <w:rFonts w:ascii="Segoe UI" w:hAnsi="Segoe UI" w:cs="Segoe UI"/>
                <w:szCs w:val="24"/>
              </w:rPr>
            </w:pPr>
            <w:r w:rsidRPr="00796066">
              <w:rPr>
                <w:rFonts w:ascii="Segoe UI" w:hAnsi="Segoe UI" w:cs="Segoe UI"/>
                <w:szCs w:val="24"/>
              </w:rPr>
              <w:t xml:space="preserve">Phương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thức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liên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hệ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thuận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tiện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 xml:space="preserve"> </w:t>
            </w:r>
            <w:proofErr w:type="spellStart"/>
            <w:r w:rsidRPr="00796066">
              <w:rPr>
                <w:rFonts w:ascii="Segoe UI" w:hAnsi="Segoe UI" w:cs="Segoe UI"/>
                <w:szCs w:val="24"/>
              </w:rPr>
              <w:t>nhất</w:t>
            </w:r>
            <w:proofErr w:type="spellEnd"/>
            <w:r w:rsidRPr="00796066">
              <w:rPr>
                <w:rFonts w:ascii="Segoe UI" w:hAnsi="Segoe UI" w:cs="Segoe UI"/>
                <w:szCs w:val="24"/>
              </w:rPr>
              <w:t>:</w:t>
            </w:r>
          </w:p>
        </w:tc>
        <w:tc>
          <w:tcPr>
            <w:tcW w:w="6277" w:type="dxa"/>
            <w:vAlign w:val="center"/>
          </w:tcPr>
          <w:p w14:paraId="31DB76C3" w14:textId="77777777" w:rsidR="00CD723E" w:rsidRPr="004E0657" w:rsidRDefault="00CD723E" w:rsidP="009826D6">
            <w:pPr>
              <w:rPr>
                <w:rFonts w:ascii="Segoe UI" w:hAnsi="Segoe UI" w:cs="Segoe UI"/>
                <w:bCs/>
                <w:szCs w:val="24"/>
                <w:lang w:val="vi-VN"/>
              </w:rPr>
            </w:pPr>
          </w:p>
        </w:tc>
      </w:tr>
    </w:tbl>
    <w:p w14:paraId="663B1B01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0487E0E4" w14:textId="79D6D56C" w:rsidR="00796066" w:rsidRDefault="00796066" w:rsidP="00796066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1</w:t>
      </w:r>
      <w:r w:rsidRPr="00796066">
        <w:rPr>
          <w:rFonts w:ascii="Segoe UI" w:hAnsi="Segoe UI" w:cs="Segoe UI"/>
          <w:b/>
          <w:bCs/>
          <w:szCs w:val="24"/>
        </w:rPr>
        <w:t xml:space="preserve">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Vấn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đề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bạn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đang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quan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tâm</w:t>
      </w:r>
      <w:proofErr w:type="spellEnd"/>
    </w:p>
    <w:p w14:paraId="3F6230CB" w14:textId="77777777" w:rsidR="00796066" w:rsidRPr="00796066" w:rsidRDefault="00796066" w:rsidP="006B315C">
      <w:pPr>
        <w:rPr>
          <w:rFonts w:ascii="Segoe UI" w:hAnsi="Segoe UI" w:cs="Segoe UI"/>
          <w:b/>
          <w:bCs/>
          <w:szCs w:val="24"/>
        </w:rPr>
      </w:pPr>
    </w:p>
    <w:p w14:paraId="6BCB310A" w14:textId="2CE46E8E" w:rsidR="00796066" w:rsidRPr="006B315C" w:rsidRDefault="00796066" w:rsidP="006B315C">
      <w:pPr>
        <w:pStyle w:val="ListParagraph"/>
        <w:numPr>
          <w:ilvl w:val="0"/>
          <w:numId w:val="26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Bạn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đang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r w:rsidR="00666E1A">
        <w:rPr>
          <w:rFonts w:ascii="Segoe UI" w:hAnsi="Segoe UI" w:cs="Segoe UI"/>
          <w:szCs w:val="24"/>
          <w:lang w:val="vi-VN"/>
        </w:rPr>
        <w:t>cần</w:t>
      </w:r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được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tư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vấn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về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điều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gì</w:t>
      </w:r>
      <w:proofErr w:type="spellEnd"/>
      <w:r w:rsidRPr="006B315C">
        <w:rPr>
          <w:rFonts w:ascii="Segoe UI" w:hAnsi="Segoe UI" w:cs="Segoe UI"/>
          <w:szCs w:val="24"/>
        </w:rPr>
        <w:t>?</w:t>
      </w:r>
    </w:p>
    <w:p w14:paraId="6D253EE5" w14:textId="21E50344" w:rsidR="00796066" w:rsidRPr="006B315C" w:rsidRDefault="006B315C" w:rsidP="006B315C">
      <w:pPr>
        <w:pStyle w:val="ListParagraph"/>
        <w:numPr>
          <w:ilvl w:val="0"/>
          <w:numId w:val="26"/>
        </w:numPr>
        <w:rPr>
          <w:rFonts w:ascii="Segoe UI" w:hAnsi="Segoe UI" w:cs="Segoe UI"/>
          <w:szCs w:val="24"/>
        </w:rPr>
      </w:pPr>
      <w:proofErr w:type="spellStart"/>
      <w:r>
        <w:rPr>
          <w:rFonts w:ascii="Segoe UI" w:hAnsi="Segoe UI" w:cs="Segoe UI"/>
          <w:szCs w:val="24"/>
        </w:rPr>
        <w:t>Mô</w:t>
      </w:r>
      <w:proofErr w:type="spellEnd"/>
      <w:r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tả</w:t>
      </w:r>
      <w:proofErr w:type="spellEnd"/>
      <w:r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về</w:t>
      </w:r>
      <w:proofErr w:type="spellEnd"/>
      <w:r>
        <w:rPr>
          <w:rFonts w:ascii="Segoe UI" w:hAnsi="Segoe UI" w:cs="Segoe UI"/>
          <w:szCs w:val="24"/>
        </w:rPr>
        <w:t xml:space="preserve"> </w:t>
      </w:r>
      <w:r w:rsidR="00666E1A">
        <w:rPr>
          <w:rFonts w:ascii="Segoe UI" w:hAnsi="Segoe UI" w:cs="Segoe UI"/>
          <w:szCs w:val="24"/>
          <w:lang w:val="vi-VN"/>
        </w:rPr>
        <w:t>vấn đề</w:t>
      </w:r>
      <w:r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bạn</w:t>
      </w:r>
      <w:proofErr w:type="spellEnd"/>
      <w:r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muốn</w:t>
      </w:r>
      <w:proofErr w:type="spellEnd"/>
      <w:r>
        <w:rPr>
          <w:rFonts w:ascii="Segoe UI" w:hAnsi="Segoe UI" w:cs="Segoe UI"/>
          <w:szCs w:val="24"/>
        </w:rPr>
        <w:t xml:space="preserve"> </w:t>
      </w:r>
      <w:r w:rsidR="00666E1A">
        <w:rPr>
          <w:rFonts w:ascii="Segoe UI" w:hAnsi="Segoe UI" w:cs="Segoe UI"/>
          <w:szCs w:val="24"/>
          <w:lang w:val="vi-VN"/>
        </w:rPr>
        <w:t xml:space="preserve">chia sẻ: </w:t>
      </w:r>
    </w:p>
    <w:p w14:paraId="48EAD78B" w14:textId="1698B9D6" w:rsidR="00796066" w:rsidRPr="006B315C" w:rsidRDefault="00796066" w:rsidP="006B315C">
      <w:pPr>
        <w:pStyle w:val="ListParagraph"/>
        <w:numPr>
          <w:ilvl w:val="0"/>
          <w:numId w:val="26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Vấn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đề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này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đã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xuất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hiện</w:t>
      </w:r>
      <w:proofErr w:type="spellEnd"/>
      <w:r w:rsidRPr="006B315C">
        <w:rPr>
          <w:rFonts w:ascii="Segoe UI" w:hAnsi="Segoe UI" w:cs="Segoe UI"/>
          <w:szCs w:val="24"/>
        </w:rPr>
        <w:t xml:space="preserve"> bao </w:t>
      </w:r>
      <w:proofErr w:type="spellStart"/>
      <w:r w:rsidRPr="006B315C">
        <w:rPr>
          <w:rFonts w:ascii="Segoe UI" w:hAnsi="Segoe UI" w:cs="Segoe UI"/>
          <w:szCs w:val="24"/>
        </w:rPr>
        <w:t>lâu</w:t>
      </w:r>
      <w:proofErr w:type="spellEnd"/>
      <w:r w:rsidRPr="006B315C">
        <w:rPr>
          <w:rFonts w:ascii="Segoe UI" w:hAnsi="Segoe UI" w:cs="Segoe UI"/>
          <w:szCs w:val="24"/>
        </w:rPr>
        <w:t>?</w:t>
      </w:r>
    </w:p>
    <w:p w14:paraId="5A21696F" w14:textId="4765C45D" w:rsidR="00796066" w:rsidRPr="006B315C" w:rsidRDefault="00796066" w:rsidP="006B315C">
      <w:pPr>
        <w:pStyle w:val="ListParagraph"/>
        <w:numPr>
          <w:ilvl w:val="0"/>
          <w:numId w:val="26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Mức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độ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ảnh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hưởng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đến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cuộc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sống</w:t>
      </w:r>
      <w:proofErr w:type="spellEnd"/>
      <w:r w:rsidRPr="006B315C">
        <w:rPr>
          <w:rFonts w:ascii="Segoe UI" w:hAnsi="Segoe UI" w:cs="Segoe UI"/>
          <w:szCs w:val="24"/>
        </w:rPr>
        <w:t xml:space="preserve">: </w:t>
      </w:r>
      <w:sdt>
        <w:sdtPr>
          <w:rPr>
            <w:rFonts w:ascii="MS Gothic" w:eastAsia="MS Gothic" w:hAnsi="MS Gothic" w:cs="Segoe UI"/>
            <w:szCs w:val="24"/>
          </w:rPr>
          <w:id w:val="602844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Nhẹ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sdt>
        <w:sdtPr>
          <w:rPr>
            <w:rFonts w:ascii="MS Gothic" w:eastAsia="MS Gothic" w:hAnsi="MS Gothic" w:cs="Segoe UI"/>
            <w:szCs w:val="24"/>
          </w:rPr>
          <w:id w:val="-315026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Trung </w:t>
      </w:r>
      <w:proofErr w:type="spellStart"/>
      <w:r w:rsidRPr="006B315C">
        <w:rPr>
          <w:rFonts w:ascii="Segoe UI" w:hAnsi="Segoe UI" w:cs="Segoe UI"/>
          <w:szCs w:val="24"/>
        </w:rPr>
        <w:t>bình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sdt>
        <w:sdtPr>
          <w:rPr>
            <w:rFonts w:ascii="MS Gothic" w:eastAsia="MS Gothic" w:hAnsi="MS Gothic" w:cs="Segoe UI"/>
            <w:szCs w:val="24"/>
          </w:rPr>
          <w:id w:val="1410655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Nhiều</w:t>
      </w:r>
      <w:proofErr w:type="spellEnd"/>
    </w:p>
    <w:p w14:paraId="5909038A" w14:textId="77777777" w:rsid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742862DE" w14:textId="262AF516" w:rsidR="00796066" w:rsidRPr="00796066" w:rsidRDefault="00796066" w:rsidP="00796066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>⸻</w:t>
      </w:r>
    </w:p>
    <w:p w14:paraId="4C65CA19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14BBD102" w14:textId="53736B02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2</w:t>
      </w:r>
      <w:r w:rsidRPr="00796066">
        <w:rPr>
          <w:rFonts w:ascii="Segoe UI" w:hAnsi="Segoe UI" w:cs="Segoe UI"/>
          <w:b/>
          <w:bCs/>
          <w:szCs w:val="24"/>
        </w:rPr>
        <w:t xml:space="preserve">. Triệu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chứng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bạn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đang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gặp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(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nếu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có</w:t>
      </w:r>
      <w:proofErr w:type="spellEnd"/>
      <w:r w:rsidRPr="00796066">
        <w:rPr>
          <w:rFonts w:ascii="Segoe UI" w:hAnsi="Segoe UI" w:cs="Segoe UI"/>
          <w:b/>
          <w:bCs/>
          <w:szCs w:val="24"/>
        </w:rPr>
        <w:t>)</w:t>
      </w:r>
      <w:r>
        <w:rPr>
          <w:rFonts w:ascii="Segoe UI" w:hAnsi="Segoe UI" w:cs="Segoe UI"/>
          <w:b/>
          <w:bCs/>
          <w:szCs w:val="24"/>
        </w:rPr>
        <w:t xml:space="preserve"> </w:t>
      </w:r>
      <w:r w:rsidRPr="00796066">
        <w:rPr>
          <w:rFonts w:ascii="Segoe UI" w:hAnsi="Segoe UI" w:cs="Segoe UI"/>
          <w:b/>
          <w:bCs/>
          <w:szCs w:val="24"/>
        </w:rPr>
        <w:t xml:space="preserve">– Lưu ý: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Chỉ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mô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tả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,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không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chẩn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đoán</w:t>
      </w:r>
      <w:proofErr w:type="spellEnd"/>
    </w:p>
    <w:p w14:paraId="6351A292" w14:textId="77777777" w:rsidR="00796066" w:rsidRDefault="00796066" w:rsidP="00796066">
      <w:pPr>
        <w:rPr>
          <w:rFonts w:ascii="Segoe UI" w:hAnsi="Segoe UI" w:cs="Segoe UI"/>
          <w:szCs w:val="24"/>
        </w:rPr>
      </w:pPr>
    </w:p>
    <w:p w14:paraId="044DEA6F" w14:textId="42C24B90" w:rsidR="00796066" w:rsidRPr="006B315C" w:rsidRDefault="00796066" w:rsidP="006B315C">
      <w:pPr>
        <w:pStyle w:val="ListParagraph"/>
        <w:numPr>
          <w:ilvl w:val="0"/>
          <w:numId w:val="25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 xml:space="preserve">Các </w:t>
      </w:r>
      <w:proofErr w:type="spellStart"/>
      <w:r w:rsidRPr="006B315C">
        <w:rPr>
          <w:rFonts w:ascii="Segoe UI" w:hAnsi="Segoe UI" w:cs="Segoe UI"/>
          <w:szCs w:val="24"/>
        </w:rPr>
        <w:t>triệu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chứng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bạn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cảm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nhận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3C275A59" w14:textId="390F1715" w:rsidR="00796066" w:rsidRPr="006B315C" w:rsidRDefault="00796066" w:rsidP="006B315C">
      <w:pPr>
        <w:pStyle w:val="ListParagraph"/>
        <w:numPr>
          <w:ilvl w:val="0"/>
          <w:numId w:val="25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Thời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điểm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bắt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đầu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4CC1E0BF" w14:textId="518FED77" w:rsidR="00796066" w:rsidRPr="006B315C" w:rsidRDefault="00796066" w:rsidP="006B315C">
      <w:pPr>
        <w:pStyle w:val="ListParagraph"/>
        <w:numPr>
          <w:ilvl w:val="0"/>
          <w:numId w:val="25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Tần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suất</w:t>
      </w:r>
      <w:proofErr w:type="spellEnd"/>
      <w:r w:rsidRPr="006B315C">
        <w:rPr>
          <w:rFonts w:ascii="Segoe UI" w:hAnsi="Segoe UI" w:cs="Segoe UI"/>
          <w:szCs w:val="24"/>
        </w:rPr>
        <w:t xml:space="preserve">: </w:t>
      </w:r>
      <w:sdt>
        <w:sdtPr>
          <w:rPr>
            <w:rFonts w:ascii="MS Gothic" w:eastAsia="MS Gothic" w:hAnsi="MS Gothic" w:cs="Segoe UI"/>
            <w:szCs w:val="24"/>
          </w:rPr>
          <w:id w:val="1132058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 w:rsidRP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9B43C6"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Thỉnh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thoảng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sdt>
        <w:sdtPr>
          <w:rPr>
            <w:rFonts w:ascii="MS Gothic" w:eastAsia="MS Gothic" w:hAnsi="MS Gothic" w:cs="Segoe UI"/>
            <w:szCs w:val="24"/>
          </w:rPr>
          <w:id w:val="-554465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 w:rsidRP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Hàng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ngày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sdt>
        <w:sdtPr>
          <w:rPr>
            <w:rFonts w:ascii="MS Gothic" w:eastAsia="MS Gothic" w:hAnsi="MS Gothic" w:cs="Segoe UI"/>
            <w:szCs w:val="24"/>
          </w:rPr>
          <w:id w:val="-1899809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 w:rsidRP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Liên </w:t>
      </w:r>
      <w:proofErr w:type="spellStart"/>
      <w:r w:rsidRPr="006B315C">
        <w:rPr>
          <w:rFonts w:ascii="Segoe UI" w:hAnsi="Segoe UI" w:cs="Segoe UI"/>
          <w:szCs w:val="24"/>
        </w:rPr>
        <w:t>tục</w:t>
      </w:r>
      <w:proofErr w:type="spellEnd"/>
    </w:p>
    <w:p w14:paraId="44D7E61D" w14:textId="4EB396DB" w:rsidR="00796066" w:rsidRPr="006B315C" w:rsidRDefault="00796066" w:rsidP="006B315C">
      <w:pPr>
        <w:pStyle w:val="ListParagraph"/>
        <w:numPr>
          <w:ilvl w:val="0"/>
          <w:numId w:val="25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Mức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độ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khó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chịu</w:t>
      </w:r>
      <w:proofErr w:type="spellEnd"/>
      <w:r w:rsidRPr="006B315C">
        <w:rPr>
          <w:rFonts w:ascii="Segoe UI" w:hAnsi="Segoe UI" w:cs="Segoe UI"/>
          <w:szCs w:val="24"/>
        </w:rPr>
        <w:t xml:space="preserve"> (</w:t>
      </w:r>
      <w:r w:rsidR="00666E1A">
        <w:rPr>
          <w:rFonts w:ascii="Segoe UI" w:hAnsi="Segoe UI" w:cs="Segoe UI"/>
          <w:szCs w:val="24"/>
          <w:lang w:val="vi-VN"/>
        </w:rPr>
        <w:t xml:space="preserve">thang điểm </w:t>
      </w:r>
      <w:r w:rsidRPr="006B315C">
        <w:rPr>
          <w:rFonts w:ascii="Segoe UI" w:hAnsi="Segoe UI" w:cs="Segoe UI"/>
          <w:szCs w:val="24"/>
        </w:rPr>
        <w:t>0</w:t>
      </w:r>
      <w:r w:rsidR="00666E1A">
        <w:rPr>
          <w:rFonts w:ascii="Segoe UI" w:hAnsi="Segoe UI" w:cs="Segoe UI"/>
          <w:szCs w:val="24"/>
          <w:lang w:val="vi-VN"/>
        </w:rPr>
        <w:t xml:space="preserve"> </w:t>
      </w:r>
      <w:r w:rsidRPr="006B315C">
        <w:rPr>
          <w:rFonts w:ascii="Segoe UI" w:hAnsi="Segoe UI" w:cs="Segoe UI"/>
          <w:szCs w:val="24"/>
        </w:rPr>
        <w:t>–</w:t>
      </w:r>
      <w:r w:rsidR="00666E1A">
        <w:rPr>
          <w:rFonts w:ascii="Segoe UI" w:hAnsi="Segoe UI" w:cs="Segoe UI"/>
          <w:szCs w:val="24"/>
          <w:lang w:val="vi-VN"/>
        </w:rPr>
        <w:t xml:space="preserve"> </w:t>
      </w:r>
      <w:r w:rsidRPr="006B315C">
        <w:rPr>
          <w:rFonts w:ascii="Segoe UI" w:hAnsi="Segoe UI" w:cs="Segoe UI"/>
          <w:szCs w:val="24"/>
        </w:rPr>
        <w:t>10):</w:t>
      </w:r>
    </w:p>
    <w:p w14:paraId="507B3C26" w14:textId="3CBF1CCA" w:rsidR="005E33CB" w:rsidRDefault="00796066" w:rsidP="005E33CB">
      <w:pPr>
        <w:pStyle w:val="ListParagraph"/>
        <w:numPr>
          <w:ilvl w:val="0"/>
          <w:numId w:val="25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Yếu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tố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làm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tăng</w:t>
      </w:r>
      <w:proofErr w:type="spellEnd"/>
      <w:r w:rsidRPr="006B315C">
        <w:rPr>
          <w:rFonts w:ascii="Segoe UI" w:hAnsi="Segoe UI" w:cs="Segoe UI"/>
          <w:szCs w:val="24"/>
        </w:rPr>
        <w:t>/</w:t>
      </w:r>
      <w:proofErr w:type="spellStart"/>
      <w:r w:rsidRPr="006B315C">
        <w:rPr>
          <w:rFonts w:ascii="Segoe UI" w:hAnsi="Segoe UI" w:cs="Segoe UI"/>
          <w:szCs w:val="24"/>
        </w:rPr>
        <w:t>giảm</w:t>
      </w:r>
      <w:proofErr w:type="spellEnd"/>
      <w:r w:rsidR="00666E1A">
        <w:rPr>
          <w:rFonts w:ascii="Segoe UI" w:hAnsi="Segoe UI" w:cs="Segoe UI"/>
          <w:szCs w:val="24"/>
          <w:lang w:val="vi-VN"/>
        </w:rPr>
        <w:t xml:space="preserve"> triệu chứng</w:t>
      </w:r>
      <w:r w:rsidRPr="006B315C">
        <w:rPr>
          <w:rFonts w:ascii="Segoe UI" w:hAnsi="Segoe UI" w:cs="Segoe UI"/>
          <w:szCs w:val="24"/>
        </w:rPr>
        <w:t>:</w:t>
      </w:r>
    </w:p>
    <w:p w14:paraId="0A43129C" w14:textId="171BF0C3" w:rsidR="00796066" w:rsidRPr="00C71B87" w:rsidRDefault="00C71B87" w:rsidP="00C71B87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lastRenderedPageBreak/>
        <w:t xml:space="preserve">3. </w:t>
      </w:r>
      <w:r w:rsidR="006B315C" w:rsidRPr="00C71B87">
        <w:rPr>
          <w:rFonts w:ascii="Segoe UI" w:hAnsi="Segoe UI" w:cs="Segoe UI"/>
          <w:b/>
          <w:bCs/>
          <w:szCs w:val="24"/>
        </w:rPr>
        <w:t>T</w:t>
      </w:r>
      <w:r w:rsidR="00796066" w:rsidRPr="00C71B87">
        <w:rPr>
          <w:rFonts w:ascii="Segoe UI" w:hAnsi="Segoe UI" w:cs="Segoe UI"/>
          <w:b/>
          <w:bCs/>
          <w:szCs w:val="24"/>
        </w:rPr>
        <w:t xml:space="preserve">riệu </w:t>
      </w:r>
      <w:proofErr w:type="spellStart"/>
      <w:r w:rsidR="00796066" w:rsidRPr="00C71B87">
        <w:rPr>
          <w:rFonts w:ascii="Segoe UI" w:hAnsi="Segoe UI" w:cs="Segoe UI"/>
          <w:b/>
          <w:bCs/>
          <w:szCs w:val="24"/>
        </w:rPr>
        <w:t>chứng</w:t>
      </w:r>
      <w:proofErr w:type="spellEnd"/>
      <w:r w:rsidR="00796066" w:rsidRPr="00C71B87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="00796066" w:rsidRPr="00C71B87">
        <w:rPr>
          <w:rFonts w:ascii="Segoe UI" w:hAnsi="Segoe UI" w:cs="Segoe UI"/>
          <w:b/>
          <w:bCs/>
          <w:szCs w:val="24"/>
        </w:rPr>
        <w:t>đi</w:t>
      </w:r>
      <w:proofErr w:type="spellEnd"/>
      <w:r w:rsidR="00796066" w:rsidRPr="00C71B87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="00796066" w:rsidRPr="00C71B87">
        <w:rPr>
          <w:rFonts w:ascii="Segoe UI" w:hAnsi="Segoe UI" w:cs="Segoe UI"/>
          <w:b/>
          <w:bCs/>
          <w:szCs w:val="24"/>
        </w:rPr>
        <w:t>kèm</w:t>
      </w:r>
      <w:proofErr w:type="spellEnd"/>
      <w:r w:rsidR="00796066" w:rsidRPr="00C71B87">
        <w:rPr>
          <w:rFonts w:ascii="Segoe UI" w:hAnsi="Segoe UI" w:cs="Segoe UI"/>
          <w:b/>
          <w:bCs/>
          <w:szCs w:val="24"/>
        </w:rPr>
        <w:t xml:space="preserve"> (</w:t>
      </w:r>
      <w:proofErr w:type="spellStart"/>
      <w:r w:rsidR="00796066" w:rsidRPr="00C71B87">
        <w:rPr>
          <w:rFonts w:ascii="Segoe UI" w:hAnsi="Segoe UI" w:cs="Segoe UI"/>
          <w:b/>
          <w:bCs/>
          <w:szCs w:val="24"/>
        </w:rPr>
        <w:t>nếu</w:t>
      </w:r>
      <w:proofErr w:type="spellEnd"/>
      <w:r w:rsidR="00796066" w:rsidRPr="00C71B87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="00796066" w:rsidRPr="00C71B87">
        <w:rPr>
          <w:rFonts w:ascii="Segoe UI" w:hAnsi="Segoe UI" w:cs="Segoe UI"/>
          <w:b/>
          <w:bCs/>
          <w:szCs w:val="24"/>
        </w:rPr>
        <w:t>có</w:t>
      </w:r>
      <w:proofErr w:type="spellEnd"/>
      <w:r w:rsidR="00796066" w:rsidRPr="00C71B87">
        <w:rPr>
          <w:rFonts w:ascii="Segoe UI" w:hAnsi="Segoe UI" w:cs="Segoe UI"/>
          <w:b/>
          <w:bCs/>
          <w:szCs w:val="24"/>
        </w:rPr>
        <w:t>):</w:t>
      </w:r>
    </w:p>
    <w:p w14:paraId="7EE29ED7" w14:textId="2EBF6D20" w:rsidR="006B315C" w:rsidRDefault="00796066" w:rsidP="006B315C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szCs w:val="24"/>
        </w:rPr>
        <w:t xml:space="preserve"> </w:t>
      </w:r>
    </w:p>
    <w:p w14:paraId="4A2DAC9C" w14:textId="33544A66" w:rsidR="00796066" w:rsidRPr="00796066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797114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9F8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6B315C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Đau</w:t>
      </w:r>
      <w:proofErr w:type="spellEnd"/>
    </w:p>
    <w:p w14:paraId="5543B084" w14:textId="55642EC9" w:rsidR="00796066" w:rsidRPr="00796066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1710182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6B315C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Chóng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mặt</w:t>
      </w:r>
      <w:proofErr w:type="spellEnd"/>
    </w:p>
    <w:p w14:paraId="20D79B9C" w14:textId="6B41A401" w:rsidR="00796066" w:rsidRPr="00796066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869873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6B315C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Mệt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mỏi</w:t>
      </w:r>
      <w:proofErr w:type="spellEnd"/>
    </w:p>
    <w:p w14:paraId="36F2739F" w14:textId="77777777" w:rsidR="006B315C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235479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Khó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ngủ</w:t>
      </w:r>
      <w:proofErr w:type="spellEnd"/>
    </w:p>
    <w:p w14:paraId="713613EF" w14:textId="0E4A6432" w:rsidR="00796066" w:rsidRPr="00796066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872918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6B315C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Sụt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cân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/ </w:t>
      </w:r>
      <w:proofErr w:type="spellStart"/>
      <w:r w:rsidR="00796066" w:rsidRPr="00796066">
        <w:rPr>
          <w:rFonts w:ascii="Segoe UI" w:hAnsi="Segoe UI" w:cs="Segoe UI"/>
          <w:szCs w:val="24"/>
        </w:rPr>
        <w:t>tăng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cân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bất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thường</w:t>
      </w:r>
      <w:proofErr w:type="spellEnd"/>
    </w:p>
    <w:p w14:paraId="42A7B721" w14:textId="70CAC7C1" w:rsidR="00796066" w:rsidRPr="00796066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2126763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Rối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loạn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tiêu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hóa</w:t>
      </w:r>
      <w:proofErr w:type="spellEnd"/>
    </w:p>
    <w:p w14:paraId="372937D8" w14:textId="63352A47" w:rsidR="00796066" w:rsidRPr="00796066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224880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796066" w:rsidRPr="00796066">
        <w:rPr>
          <w:rFonts w:ascii="Segoe UI" w:hAnsi="Segoe UI" w:cs="Segoe UI"/>
          <w:szCs w:val="24"/>
        </w:rPr>
        <w:t xml:space="preserve"> Tim </w:t>
      </w:r>
      <w:proofErr w:type="spellStart"/>
      <w:r w:rsidR="00796066" w:rsidRPr="00796066">
        <w:rPr>
          <w:rFonts w:ascii="Segoe UI" w:hAnsi="Segoe UI" w:cs="Segoe UI"/>
          <w:szCs w:val="24"/>
        </w:rPr>
        <w:t>đập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nhanh</w:t>
      </w:r>
      <w:proofErr w:type="spellEnd"/>
    </w:p>
    <w:p w14:paraId="43501E8E" w14:textId="1838A777" w:rsidR="00796066" w:rsidRPr="00796066" w:rsidRDefault="00000000" w:rsidP="00DC79F8">
      <w:pPr>
        <w:ind w:left="70"/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1815669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Khác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(</w:t>
      </w:r>
      <w:proofErr w:type="spellStart"/>
      <w:r w:rsidR="00796066" w:rsidRPr="00796066">
        <w:rPr>
          <w:rFonts w:ascii="Segoe UI" w:hAnsi="Segoe UI" w:cs="Segoe UI"/>
          <w:szCs w:val="24"/>
        </w:rPr>
        <w:t>ghi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rõ</w:t>
      </w:r>
      <w:proofErr w:type="spellEnd"/>
      <w:r w:rsidR="00796066" w:rsidRPr="00796066">
        <w:rPr>
          <w:rFonts w:ascii="Segoe UI" w:hAnsi="Segoe UI" w:cs="Segoe UI"/>
          <w:szCs w:val="24"/>
        </w:rPr>
        <w:t>):</w:t>
      </w:r>
    </w:p>
    <w:p w14:paraId="73B0F331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666E952F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>⸻</w:t>
      </w:r>
    </w:p>
    <w:p w14:paraId="3B5E2BFA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26C9F1FC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 xml:space="preserve">4.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Chỉ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số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xét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nghiệm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gần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đây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(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nếu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có</w:t>
      </w:r>
      <w:proofErr w:type="spellEnd"/>
      <w:r w:rsidRPr="00796066">
        <w:rPr>
          <w:rFonts w:ascii="Segoe UI" w:hAnsi="Segoe UI" w:cs="Segoe UI"/>
          <w:b/>
          <w:bCs/>
          <w:szCs w:val="24"/>
        </w:rPr>
        <w:t>)</w:t>
      </w:r>
    </w:p>
    <w:p w14:paraId="22F5E5C6" w14:textId="27F4A9FF" w:rsidR="006B315C" w:rsidRDefault="00796066" w:rsidP="00796066">
      <w:pPr>
        <w:rPr>
          <w:rFonts w:ascii="Segoe UI" w:hAnsi="Segoe UI" w:cs="Segoe UI"/>
          <w:i/>
          <w:iCs/>
          <w:szCs w:val="24"/>
        </w:rPr>
      </w:pPr>
      <w:r w:rsidRPr="00DC79F8">
        <w:rPr>
          <w:rFonts w:ascii="Segoe UI" w:hAnsi="Segoe UI" w:cs="Segoe UI"/>
          <w:i/>
          <w:iCs/>
          <w:szCs w:val="24"/>
        </w:rPr>
        <w:t>(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liệt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kê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các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chỉ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số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="00666E1A">
        <w:rPr>
          <w:rFonts w:ascii="Segoe UI" w:hAnsi="Segoe UI" w:cs="Segoe UI"/>
          <w:i/>
          <w:iCs/>
          <w:szCs w:val="24"/>
        </w:rPr>
        <w:t>cần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được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giải</w:t>
      </w:r>
      <w:proofErr w:type="spellEnd"/>
      <w:r w:rsidRPr="00DC79F8">
        <w:rPr>
          <w:rFonts w:ascii="Segoe UI" w:hAnsi="Segoe UI" w:cs="Segoe UI"/>
          <w:i/>
          <w:iCs/>
          <w:szCs w:val="24"/>
        </w:rPr>
        <w:t xml:space="preserve"> </w:t>
      </w:r>
      <w:proofErr w:type="spellStart"/>
      <w:r w:rsidRPr="00DC79F8">
        <w:rPr>
          <w:rFonts w:ascii="Segoe UI" w:hAnsi="Segoe UI" w:cs="Segoe UI"/>
          <w:i/>
          <w:iCs/>
          <w:szCs w:val="24"/>
        </w:rPr>
        <w:t>thích</w:t>
      </w:r>
      <w:proofErr w:type="spellEnd"/>
      <w:r w:rsidRPr="00DC79F8">
        <w:rPr>
          <w:rFonts w:ascii="Segoe UI" w:hAnsi="Segoe UI" w:cs="Segoe UI"/>
          <w:i/>
          <w:iCs/>
          <w:szCs w:val="24"/>
        </w:rPr>
        <w:t>)</w:t>
      </w:r>
    </w:p>
    <w:p w14:paraId="6610C5A8" w14:textId="77777777" w:rsidR="00DC79F8" w:rsidRPr="00DC79F8" w:rsidRDefault="00DC79F8" w:rsidP="00796066">
      <w:pPr>
        <w:rPr>
          <w:rFonts w:ascii="Segoe UI" w:hAnsi="Segoe UI" w:cs="Segoe UI"/>
          <w:i/>
          <w:iCs/>
          <w:szCs w:val="24"/>
        </w:rPr>
      </w:pPr>
    </w:p>
    <w:p w14:paraId="79B80B1B" w14:textId="77777777" w:rsidR="00796066" w:rsidRPr="00C71B87" w:rsidRDefault="00796066" w:rsidP="00796066">
      <w:pPr>
        <w:rPr>
          <w:rFonts w:ascii="Segoe UI" w:hAnsi="Segoe UI" w:cs="Segoe UI"/>
          <w:b/>
          <w:bCs/>
          <w:szCs w:val="24"/>
        </w:rPr>
      </w:pPr>
      <w:r w:rsidRPr="00C71B87">
        <w:rPr>
          <w:rFonts w:ascii="Segoe UI" w:hAnsi="Segoe UI" w:cs="Segoe UI"/>
          <w:b/>
          <w:bCs/>
          <w:szCs w:val="24"/>
        </w:rPr>
        <w:t xml:space="preserve">4.1. </w:t>
      </w:r>
      <w:proofErr w:type="spellStart"/>
      <w:r w:rsidRPr="00C71B87">
        <w:rPr>
          <w:rFonts w:ascii="Segoe UI" w:hAnsi="Segoe UI" w:cs="Segoe UI"/>
          <w:b/>
          <w:bCs/>
          <w:szCs w:val="24"/>
        </w:rPr>
        <w:t>Xét</w:t>
      </w:r>
      <w:proofErr w:type="spellEnd"/>
      <w:r w:rsidRPr="00C71B87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C71B87">
        <w:rPr>
          <w:rFonts w:ascii="Segoe UI" w:hAnsi="Segoe UI" w:cs="Segoe UI"/>
          <w:b/>
          <w:bCs/>
          <w:szCs w:val="24"/>
        </w:rPr>
        <w:t>nghiệm</w:t>
      </w:r>
      <w:proofErr w:type="spellEnd"/>
      <w:r w:rsidRPr="00C71B87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C71B87">
        <w:rPr>
          <w:rFonts w:ascii="Segoe UI" w:hAnsi="Segoe UI" w:cs="Segoe UI"/>
          <w:b/>
          <w:bCs/>
          <w:szCs w:val="24"/>
        </w:rPr>
        <w:t>máu</w:t>
      </w:r>
      <w:proofErr w:type="spellEnd"/>
      <w:r w:rsidRPr="00C71B87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C71B87">
        <w:rPr>
          <w:rFonts w:ascii="Segoe UI" w:hAnsi="Segoe UI" w:cs="Segoe UI"/>
          <w:b/>
          <w:bCs/>
          <w:szCs w:val="24"/>
        </w:rPr>
        <w:t>cơ</w:t>
      </w:r>
      <w:proofErr w:type="spellEnd"/>
      <w:r w:rsidRPr="00C71B87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C71B87">
        <w:rPr>
          <w:rFonts w:ascii="Segoe UI" w:hAnsi="Segoe UI" w:cs="Segoe UI"/>
          <w:b/>
          <w:bCs/>
          <w:szCs w:val="24"/>
        </w:rPr>
        <w:t>bản</w:t>
      </w:r>
      <w:proofErr w:type="spellEnd"/>
    </w:p>
    <w:p w14:paraId="248F0A90" w14:textId="3A7B7501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Tổng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phân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tích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tế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bào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máu</w:t>
      </w:r>
      <w:proofErr w:type="spellEnd"/>
      <w:r w:rsidRPr="006B315C">
        <w:rPr>
          <w:rFonts w:ascii="Segoe UI" w:hAnsi="Segoe UI" w:cs="Segoe UI"/>
          <w:szCs w:val="24"/>
        </w:rPr>
        <w:t xml:space="preserve"> (CBC):</w:t>
      </w:r>
    </w:p>
    <w:p w14:paraId="1E95049D" w14:textId="3C4FCBC5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Chức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năng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gan</w:t>
      </w:r>
      <w:proofErr w:type="spellEnd"/>
      <w:r w:rsidRPr="006B315C">
        <w:rPr>
          <w:rFonts w:ascii="Segoe UI" w:hAnsi="Segoe UI" w:cs="Segoe UI"/>
          <w:szCs w:val="24"/>
        </w:rPr>
        <w:t xml:space="preserve"> (AST/ALT, GGT):</w:t>
      </w:r>
    </w:p>
    <w:p w14:paraId="55DECDC1" w14:textId="2C002C91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Chức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năng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thận</w:t>
      </w:r>
      <w:proofErr w:type="spellEnd"/>
      <w:r w:rsidRPr="006B315C">
        <w:rPr>
          <w:rFonts w:ascii="Segoe UI" w:hAnsi="Segoe UI" w:cs="Segoe UI"/>
          <w:szCs w:val="24"/>
        </w:rPr>
        <w:t xml:space="preserve"> (Ure/Creatinine):</w:t>
      </w:r>
    </w:p>
    <w:p w14:paraId="5F885355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0BF1C524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 xml:space="preserve">4.2.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Chỉ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số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chuyển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hóa</w:t>
      </w:r>
      <w:proofErr w:type="spellEnd"/>
    </w:p>
    <w:p w14:paraId="5524A0B6" w14:textId="35F04459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Đường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huyết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đói</w:t>
      </w:r>
      <w:proofErr w:type="spellEnd"/>
      <w:r w:rsidRPr="006B315C">
        <w:rPr>
          <w:rFonts w:ascii="Segoe UI" w:hAnsi="Segoe UI" w:cs="Segoe UI"/>
          <w:szCs w:val="24"/>
        </w:rPr>
        <w:t xml:space="preserve"> (FPG):</w:t>
      </w:r>
    </w:p>
    <w:p w14:paraId="79364D84" w14:textId="2454A440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HbA1</w:t>
      </w:r>
      <w:r w:rsidR="00666E1A">
        <w:rPr>
          <w:rFonts w:ascii="Segoe UI" w:hAnsi="Segoe UI" w:cs="Segoe UI"/>
          <w:szCs w:val="24"/>
          <w:lang w:val="vi-VN"/>
        </w:rPr>
        <w:t>C</w:t>
      </w:r>
      <w:r w:rsidRPr="006B315C">
        <w:rPr>
          <w:rFonts w:ascii="Segoe UI" w:hAnsi="Segoe UI" w:cs="Segoe UI"/>
          <w:szCs w:val="24"/>
        </w:rPr>
        <w:t>:</w:t>
      </w:r>
    </w:p>
    <w:p w14:paraId="3348B445" w14:textId="57EB3712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Mỡ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máu</w:t>
      </w:r>
      <w:proofErr w:type="spellEnd"/>
      <w:r w:rsidRPr="006B315C">
        <w:rPr>
          <w:rFonts w:ascii="Segoe UI" w:hAnsi="Segoe UI" w:cs="Segoe UI"/>
          <w:szCs w:val="24"/>
        </w:rPr>
        <w:t xml:space="preserve"> (Cholesterol, LDL, HDL, Triglyceride):</w:t>
      </w:r>
    </w:p>
    <w:p w14:paraId="07388387" w14:textId="49CDCB32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Acid uric:</w:t>
      </w:r>
    </w:p>
    <w:p w14:paraId="1E1A77F6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7878C865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 xml:space="preserve">4.3.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Nội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tiết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–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Hormon</w:t>
      </w:r>
      <w:proofErr w:type="spellEnd"/>
    </w:p>
    <w:p w14:paraId="4CACB517" w14:textId="260697F0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TSH, FT3, FT4 (</w:t>
      </w:r>
      <w:proofErr w:type="spellStart"/>
      <w:r w:rsidRPr="006B315C">
        <w:rPr>
          <w:rFonts w:ascii="Segoe UI" w:hAnsi="Segoe UI" w:cs="Segoe UI"/>
          <w:szCs w:val="24"/>
        </w:rPr>
        <w:t>tuyến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giáp</w:t>
      </w:r>
      <w:proofErr w:type="spellEnd"/>
      <w:r w:rsidRPr="006B315C">
        <w:rPr>
          <w:rFonts w:ascii="Segoe UI" w:hAnsi="Segoe UI" w:cs="Segoe UI"/>
          <w:szCs w:val="24"/>
        </w:rPr>
        <w:t>):</w:t>
      </w:r>
    </w:p>
    <w:p w14:paraId="18AC0A80" w14:textId="63D2798E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Insulin/ HOMA-IR:</w:t>
      </w:r>
    </w:p>
    <w:p w14:paraId="1B1B8D7F" w14:textId="39A6B250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Nội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tiết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sinh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sản</w:t>
      </w:r>
      <w:proofErr w:type="spellEnd"/>
      <w:r w:rsidRPr="006B315C">
        <w:rPr>
          <w:rFonts w:ascii="Segoe UI" w:hAnsi="Segoe UI" w:cs="Segoe UI"/>
          <w:szCs w:val="24"/>
        </w:rPr>
        <w:t xml:space="preserve"> (</w:t>
      </w:r>
      <w:proofErr w:type="spellStart"/>
      <w:r w:rsidRPr="006B315C">
        <w:rPr>
          <w:rFonts w:ascii="Segoe UI" w:hAnsi="Segoe UI" w:cs="Segoe UI"/>
          <w:szCs w:val="24"/>
        </w:rPr>
        <w:t>nếu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có</w:t>
      </w:r>
      <w:proofErr w:type="spellEnd"/>
      <w:r w:rsidRPr="006B315C">
        <w:rPr>
          <w:rFonts w:ascii="Segoe UI" w:hAnsi="Segoe UI" w:cs="Segoe UI"/>
          <w:szCs w:val="24"/>
        </w:rPr>
        <w:t>):</w:t>
      </w:r>
    </w:p>
    <w:p w14:paraId="0B0FEF12" w14:textId="77777777" w:rsid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6D2B785F" w14:textId="77777777" w:rsidR="006B315C" w:rsidRDefault="006B315C" w:rsidP="00796066">
      <w:pPr>
        <w:rPr>
          <w:rFonts w:ascii="Segoe UI" w:hAnsi="Segoe UI" w:cs="Segoe UI"/>
          <w:b/>
          <w:bCs/>
          <w:szCs w:val="24"/>
        </w:rPr>
      </w:pPr>
    </w:p>
    <w:p w14:paraId="7D534646" w14:textId="7E430BDF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lastRenderedPageBreak/>
        <w:t xml:space="preserve">4.4.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Chỉ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số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ung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thư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(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nếu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có</w:t>
      </w:r>
      <w:proofErr w:type="spellEnd"/>
      <w:r w:rsidRPr="00796066">
        <w:rPr>
          <w:rFonts w:ascii="Segoe UI" w:hAnsi="Segoe UI" w:cs="Segoe UI"/>
          <w:b/>
          <w:bCs/>
          <w:szCs w:val="24"/>
        </w:rPr>
        <w:t>):</w:t>
      </w:r>
    </w:p>
    <w:p w14:paraId="7EBBE93B" w14:textId="1FAA5C80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CA 19-9:</w:t>
      </w:r>
    </w:p>
    <w:p w14:paraId="09EF7BBE" w14:textId="54AFFCB0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CEA:</w:t>
      </w:r>
    </w:p>
    <w:p w14:paraId="436ACC83" w14:textId="318E5019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AFP:</w:t>
      </w:r>
    </w:p>
    <w:p w14:paraId="7334A909" w14:textId="41AC4902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Khác</w:t>
      </w:r>
      <w:proofErr w:type="spellEnd"/>
      <w:r w:rsidRPr="006B315C">
        <w:rPr>
          <w:rFonts w:ascii="Segoe UI" w:hAnsi="Segoe UI" w:cs="Segoe UI"/>
          <w:szCs w:val="24"/>
        </w:rPr>
        <w:t xml:space="preserve"> (</w:t>
      </w:r>
      <w:proofErr w:type="spellStart"/>
      <w:r w:rsidRPr="006B315C">
        <w:rPr>
          <w:rFonts w:ascii="Segoe UI" w:hAnsi="Segoe UI" w:cs="Segoe UI"/>
          <w:szCs w:val="24"/>
        </w:rPr>
        <w:t>ghi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rõ</w:t>
      </w:r>
      <w:proofErr w:type="spellEnd"/>
      <w:r w:rsidRPr="006B315C">
        <w:rPr>
          <w:rFonts w:ascii="Segoe UI" w:hAnsi="Segoe UI" w:cs="Segoe UI"/>
          <w:szCs w:val="24"/>
        </w:rPr>
        <w:t>):</w:t>
      </w:r>
    </w:p>
    <w:p w14:paraId="4645AA3E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79A0DC9E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 xml:space="preserve">4.5.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Kết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quả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hình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ảnh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học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(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nếu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có</w:t>
      </w:r>
      <w:proofErr w:type="spellEnd"/>
      <w:r w:rsidRPr="00796066">
        <w:rPr>
          <w:rFonts w:ascii="Segoe UI" w:hAnsi="Segoe UI" w:cs="Segoe UI"/>
          <w:b/>
          <w:bCs/>
          <w:szCs w:val="24"/>
        </w:rPr>
        <w:t>)</w:t>
      </w:r>
    </w:p>
    <w:p w14:paraId="2B3CA045" w14:textId="4F89EC49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Siêu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âm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4FDD4F1B" w14:textId="113A56E3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r w:rsidRPr="006B315C">
        <w:rPr>
          <w:rFonts w:ascii="Segoe UI" w:hAnsi="Segoe UI" w:cs="Segoe UI"/>
          <w:szCs w:val="24"/>
        </w:rPr>
        <w:t>X-</w:t>
      </w:r>
      <w:proofErr w:type="spellStart"/>
      <w:r w:rsidRPr="006B315C">
        <w:rPr>
          <w:rFonts w:ascii="Segoe UI" w:hAnsi="Segoe UI" w:cs="Segoe UI"/>
          <w:szCs w:val="24"/>
        </w:rPr>
        <w:t>quang</w:t>
      </w:r>
      <w:proofErr w:type="spellEnd"/>
      <w:r w:rsidRPr="006B315C">
        <w:rPr>
          <w:rFonts w:ascii="Segoe UI" w:hAnsi="Segoe UI" w:cs="Segoe UI"/>
          <w:szCs w:val="24"/>
        </w:rPr>
        <w:t xml:space="preserve"> / CT / MRI:</w:t>
      </w:r>
    </w:p>
    <w:p w14:paraId="7830A90E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7DD26DA7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>⸻</w:t>
      </w:r>
    </w:p>
    <w:p w14:paraId="0CC58B58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117F6332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 xml:space="preserve">5.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Thói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quen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&amp;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lối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sống</w:t>
      </w:r>
      <w:proofErr w:type="spellEnd"/>
    </w:p>
    <w:p w14:paraId="5F0D3FCB" w14:textId="320D7572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Giấc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ngủ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trung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bình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1A55254A" w14:textId="0C452CCD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Chất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lượng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giấc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ngủ</w:t>
      </w:r>
      <w:proofErr w:type="spellEnd"/>
      <w:r w:rsidRPr="006B315C">
        <w:rPr>
          <w:rFonts w:ascii="Segoe UI" w:hAnsi="Segoe UI" w:cs="Segoe UI"/>
          <w:szCs w:val="24"/>
        </w:rPr>
        <w:t xml:space="preserve">: </w:t>
      </w:r>
      <w:sdt>
        <w:sdtPr>
          <w:rPr>
            <w:rFonts w:ascii="Segoe UI" w:hAnsi="Segoe UI" w:cs="Segoe UI"/>
            <w:szCs w:val="24"/>
          </w:rPr>
          <w:id w:val="2002156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Tốt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1237137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Trung </w:t>
      </w:r>
      <w:proofErr w:type="spellStart"/>
      <w:r w:rsidRPr="006B315C">
        <w:rPr>
          <w:rFonts w:ascii="Segoe UI" w:hAnsi="Segoe UI" w:cs="Segoe UI"/>
          <w:szCs w:val="24"/>
        </w:rPr>
        <w:t>bình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1229910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Kém</w:t>
      </w:r>
      <w:proofErr w:type="spellEnd"/>
    </w:p>
    <w:p w14:paraId="4F8459DB" w14:textId="2BA91EA0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Mức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độ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vận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động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mỗi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tuần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2377F576" w14:textId="5D006D83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Thói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quen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ăn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uống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4C106D9C" w14:textId="2ACDB032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Mức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độ</w:t>
      </w:r>
      <w:proofErr w:type="spellEnd"/>
      <w:r w:rsidRPr="006B315C">
        <w:rPr>
          <w:rFonts w:ascii="Segoe UI" w:hAnsi="Segoe UI" w:cs="Segoe UI"/>
          <w:szCs w:val="24"/>
        </w:rPr>
        <w:t xml:space="preserve"> stress (0–10):</w:t>
      </w:r>
    </w:p>
    <w:p w14:paraId="2D49C6ED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02612FFE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>⸻</w:t>
      </w:r>
    </w:p>
    <w:p w14:paraId="657AD819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34C11319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 xml:space="preserve">6.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Thuốc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&amp;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thực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phẩm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bổ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sung</w:t>
      </w:r>
    </w:p>
    <w:p w14:paraId="6E0672A8" w14:textId="7E6AB3B2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Thuốc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đang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dùng</w:t>
      </w:r>
      <w:proofErr w:type="spellEnd"/>
      <w:r w:rsidRPr="006B315C">
        <w:rPr>
          <w:rFonts w:ascii="Segoe UI" w:hAnsi="Segoe UI" w:cs="Segoe UI"/>
          <w:szCs w:val="24"/>
        </w:rPr>
        <w:t xml:space="preserve"> (</w:t>
      </w:r>
      <w:r w:rsidR="00331725">
        <w:rPr>
          <w:rFonts w:ascii="Segoe UI" w:hAnsi="Segoe UI" w:cs="Segoe UI"/>
          <w:szCs w:val="24"/>
        </w:rPr>
        <w:t xml:space="preserve">bao </w:t>
      </w:r>
      <w:proofErr w:type="spellStart"/>
      <w:r w:rsidR="00331725">
        <w:rPr>
          <w:rFonts w:ascii="Segoe UI" w:hAnsi="Segoe UI" w:cs="Segoe UI"/>
          <w:szCs w:val="24"/>
        </w:rPr>
        <w:t>gồm</w:t>
      </w:r>
      <w:proofErr w:type="spellEnd"/>
      <w:r w:rsid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thuốc</w:t>
      </w:r>
      <w:proofErr w:type="spellEnd"/>
      <w:r w:rsid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kê</w:t>
      </w:r>
      <w:proofErr w:type="spellEnd"/>
      <w:r w:rsid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đơn</w:t>
      </w:r>
      <w:proofErr w:type="spellEnd"/>
      <w:r w:rsid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và</w:t>
      </w:r>
      <w:proofErr w:type="spellEnd"/>
      <w:r w:rsid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không</w:t>
      </w:r>
      <w:proofErr w:type="spellEnd"/>
      <w:r w:rsid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kê</w:t>
      </w:r>
      <w:proofErr w:type="spellEnd"/>
      <w:r w:rsid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đơn</w:t>
      </w:r>
      <w:proofErr w:type="spellEnd"/>
      <w:r w:rsidRPr="006B315C">
        <w:rPr>
          <w:rFonts w:ascii="Segoe UI" w:hAnsi="Segoe UI" w:cs="Segoe UI"/>
          <w:szCs w:val="24"/>
        </w:rPr>
        <w:t>):</w:t>
      </w:r>
    </w:p>
    <w:p w14:paraId="0869894D" w14:textId="1E314BAD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Tần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suất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dùng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53C50299" w14:textId="6B83CD58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Thực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phẩm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bổ</w:t>
      </w:r>
      <w:proofErr w:type="spellEnd"/>
      <w:r w:rsidRPr="006B315C">
        <w:rPr>
          <w:rFonts w:ascii="Segoe UI" w:hAnsi="Segoe UI" w:cs="Segoe UI"/>
          <w:szCs w:val="24"/>
        </w:rPr>
        <w:t xml:space="preserve"> sung / </w:t>
      </w:r>
      <w:r w:rsidR="00112ADA">
        <w:rPr>
          <w:rFonts w:ascii="Segoe UI" w:hAnsi="Segoe UI" w:cs="Segoe UI"/>
          <w:szCs w:val="24"/>
        </w:rPr>
        <w:t>V</w:t>
      </w:r>
      <w:r w:rsidRPr="006B315C">
        <w:rPr>
          <w:rFonts w:ascii="Segoe UI" w:hAnsi="Segoe UI" w:cs="Segoe UI"/>
          <w:szCs w:val="24"/>
        </w:rPr>
        <w:t xml:space="preserve">itamin / </w:t>
      </w:r>
      <w:r w:rsidR="00112ADA">
        <w:rPr>
          <w:rFonts w:ascii="Segoe UI" w:hAnsi="Segoe UI" w:cs="Segoe UI"/>
          <w:szCs w:val="24"/>
        </w:rPr>
        <w:t>C</w:t>
      </w:r>
      <w:r w:rsidRPr="006B315C">
        <w:rPr>
          <w:rFonts w:ascii="Segoe UI" w:hAnsi="Segoe UI" w:cs="Segoe UI"/>
          <w:szCs w:val="24"/>
        </w:rPr>
        <w:t xml:space="preserve">ollagen / </w:t>
      </w:r>
      <w:r w:rsidR="00112ADA">
        <w:rPr>
          <w:rFonts w:ascii="Segoe UI" w:hAnsi="Segoe UI" w:cs="Segoe UI"/>
          <w:szCs w:val="24"/>
        </w:rPr>
        <w:t>H</w:t>
      </w:r>
      <w:r w:rsidRPr="006B315C">
        <w:rPr>
          <w:rFonts w:ascii="Segoe UI" w:hAnsi="Segoe UI" w:cs="Segoe UI"/>
          <w:szCs w:val="24"/>
        </w:rPr>
        <w:t>ormone:</w:t>
      </w:r>
    </w:p>
    <w:p w14:paraId="48018731" w14:textId="059E4ABF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Dị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ứng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thuốc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hoặc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thực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phẩm</w:t>
      </w:r>
      <w:proofErr w:type="spellEnd"/>
      <w:r w:rsidRPr="006B315C">
        <w:rPr>
          <w:rFonts w:ascii="Segoe UI" w:hAnsi="Segoe UI" w:cs="Segoe UI"/>
          <w:szCs w:val="24"/>
        </w:rPr>
        <w:t>:</w:t>
      </w:r>
    </w:p>
    <w:p w14:paraId="7DAC33F2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6106DE8A" w14:textId="35485D38" w:rsidR="00796066" w:rsidRPr="00796066" w:rsidRDefault="005E33CB" w:rsidP="005E33CB">
      <w:pPr>
        <w:spacing w:after="160"/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br w:type="page"/>
      </w:r>
    </w:p>
    <w:p w14:paraId="4612D817" w14:textId="05096073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lastRenderedPageBreak/>
        <w:t xml:space="preserve">7.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Mục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tiêu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của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bạn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trong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buổi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tư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vấn</w:t>
      </w:r>
      <w:proofErr w:type="spellEnd"/>
      <w:r>
        <w:rPr>
          <w:rFonts w:ascii="Segoe UI" w:hAnsi="Segoe UI" w:cs="Segoe UI"/>
          <w:b/>
          <w:bCs/>
          <w:szCs w:val="24"/>
        </w:rPr>
        <w:t xml:space="preserve"> </w:t>
      </w:r>
      <w:r w:rsidRPr="006B315C">
        <w:rPr>
          <w:rFonts w:ascii="Segoe UI" w:hAnsi="Segoe UI" w:cs="Segoe UI"/>
          <w:b/>
          <w:bCs/>
          <w:szCs w:val="24"/>
        </w:rPr>
        <w:t>(</w:t>
      </w:r>
      <w:proofErr w:type="spellStart"/>
      <w:r w:rsidRPr="006B315C">
        <w:rPr>
          <w:rFonts w:ascii="Segoe UI" w:hAnsi="Segoe UI" w:cs="Segoe UI"/>
          <w:b/>
          <w:bCs/>
          <w:szCs w:val="24"/>
        </w:rPr>
        <w:t>Chọn</w:t>
      </w:r>
      <w:proofErr w:type="spellEnd"/>
      <w:r w:rsidRPr="006B315C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b/>
          <w:bCs/>
          <w:szCs w:val="24"/>
        </w:rPr>
        <w:t>tối</w:t>
      </w:r>
      <w:proofErr w:type="spellEnd"/>
      <w:r w:rsidRPr="006B315C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b/>
          <w:bCs/>
          <w:szCs w:val="24"/>
        </w:rPr>
        <w:t>đa</w:t>
      </w:r>
      <w:proofErr w:type="spellEnd"/>
      <w:r w:rsidRPr="006B315C">
        <w:rPr>
          <w:rFonts w:ascii="Segoe UI" w:hAnsi="Segoe UI" w:cs="Segoe UI"/>
          <w:b/>
          <w:bCs/>
          <w:szCs w:val="24"/>
        </w:rPr>
        <w:t xml:space="preserve"> 3)</w:t>
      </w:r>
    </w:p>
    <w:p w14:paraId="5BF8D115" w14:textId="5CC0FEB8" w:rsidR="00796066" w:rsidRPr="00796066" w:rsidRDefault="00796066" w:rsidP="00796066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2056912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Hiểu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rõ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hơn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vấn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đề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đang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quan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tâm</w:t>
      </w:r>
      <w:proofErr w:type="spellEnd"/>
    </w:p>
    <w:p w14:paraId="7379ED97" w14:textId="03EEA38D" w:rsidR="00796066" w:rsidRPr="00796066" w:rsidRDefault="00796066" w:rsidP="00796066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1483353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Giải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thích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xét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nghiệm</w:t>
      </w:r>
      <w:proofErr w:type="spellEnd"/>
    </w:p>
    <w:p w14:paraId="279CA754" w14:textId="131D83C9" w:rsidR="00796066" w:rsidRPr="00796066" w:rsidRDefault="00796066" w:rsidP="00796066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721333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Hiểu</w:t>
      </w:r>
      <w:proofErr w:type="spellEnd"/>
      <w:r w:rsidRPr="00796066">
        <w:rPr>
          <w:rFonts w:ascii="Segoe UI" w:hAnsi="Segoe UI" w:cs="Segoe UI"/>
          <w:szCs w:val="24"/>
        </w:rPr>
        <w:t xml:space="preserve"> ý </w:t>
      </w:r>
      <w:proofErr w:type="spellStart"/>
      <w:r w:rsidRPr="00796066">
        <w:rPr>
          <w:rFonts w:ascii="Segoe UI" w:hAnsi="Segoe UI" w:cs="Segoe UI"/>
          <w:szCs w:val="24"/>
        </w:rPr>
        <w:t>nghĩa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triệu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chứng</w:t>
      </w:r>
      <w:proofErr w:type="spellEnd"/>
    </w:p>
    <w:p w14:paraId="3FCC0387" w14:textId="2C6AFACB" w:rsidR="00796066" w:rsidRPr="00796066" w:rsidRDefault="00796066" w:rsidP="00796066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1933852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Hướng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dẫn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dinh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dưỡng</w:t>
      </w:r>
      <w:proofErr w:type="spellEnd"/>
      <w:r w:rsidRPr="00796066">
        <w:rPr>
          <w:rFonts w:ascii="Segoe UI" w:hAnsi="Segoe UI" w:cs="Segoe UI"/>
          <w:szCs w:val="24"/>
        </w:rPr>
        <w:t xml:space="preserve"> – </w:t>
      </w:r>
      <w:proofErr w:type="spellStart"/>
      <w:r w:rsidRPr="00796066">
        <w:rPr>
          <w:rFonts w:ascii="Segoe UI" w:hAnsi="Segoe UI" w:cs="Segoe UI"/>
          <w:szCs w:val="24"/>
        </w:rPr>
        <w:t>lối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sống</w:t>
      </w:r>
      <w:proofErr w:type="spellEnd"/>
    </w:p>
    <w:p w14:paraId="10B02CDC" w14:textId="0170CD7A" w:rsidR="00796066" w:rsidRPr="00796066" w:rsidRDefault="00796066" w:rsidP="00796066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1153795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796066">
        <w:rPr>
          <w:rFonts w:ascii="Segoe UI" w:hAnsi="Segoe UI" w:cs="Segoe UI"/>
          <w:szCs w:val="24"/>
        </w:rPr>
        <w:t xml:space="preserve"> Theo </w:t>
      </w:r>
      <w:proofErr w:type="spellStart"/>
      <w:r w:rsidRPr="00796066">
        <w:rPr>
          <w:rFonts w:ascii="Segoe UI" w:hAnsi="Segoe UI" w:cs="Segoe UI"/>
          <w:szCs w:val="24"/>
        </w:rPr>
        <w:t>dõi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sức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khỏe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cá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nhân</w:t>
      </w:r>
      <w:proofErr w:type="spellEnd"/>
    </w:p>
    <w:p w14:paraId="51B5AD17" w14:textId="4A39E232" w:rsidR="00796066" w:rsidRPr="00796066" w:rsidRDefault="00796066" w:rsidP="00796066">
      <w:pPr>
        <w:rPr>
          <w:rFonts w:ascii="Segoe UI" w:hAnsi="Segoe UI" w:cs="Segoe UI"/>
          <w:szCs w:val="24"/>
        </w:rPr>
      </w:pPr>
      <w:r w:rsidRPr="00796066">
        <w:rPr>
          <w:rFonts w:ascii="Segoe UI" w:hAnsi="Segoe UI" w:cs="Segoe UI"/>
          <w:szCs w:val="24"/>
        </w:rPr>
        <w:t xml:space="preserve"> </w:t>
      </w:r>
      <w:sdt>
        <w:sdtPr>
          <w:rPr>
            <w:rFonts w:ascii="Segoe UI" w:hAnsi="Segoe UI" w:cs="Segoe UI"/>
            <w:szCs w:val="24"/>
          </w:rPr>
          <w:id w:val="-9176317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315C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Xây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dựng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kế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hoạch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chăm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sóc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sức</w:t>
      </w:r>
      <w:proofErr w:type="spellEnd"/>
      <w:r w:rsidRPr="00796066">
        <w:rPr>
          <w:rFonts w:ascii="Segoe UI" w:hAnsi="Segoe UI" w:cs="Segoe UI"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szCs w:val="24"/>
        </w:rPr>
        <w:t>khỏe</w:t>
      </w:r>
      <w:proofErr w:type="spellEnd"/>
    </w:p>
    <w:p w14:paraId="41BE3BE6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3A0CB9A7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>⸻</w:t>
      </w:r>
    </w:p>
    <w:p w14:paraId="153B0001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0A7B1AE1" w14:textId="30E0CA1E" w:rsidR="006B315C" w:rsidRPr="00796066" w:rsidRDefault="00796066" w:rsidP="00796066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 xml:space="preserve">8. Lưu ý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cho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chuyên</w:t>
      </w:r>
      <w:proofErr w:type="spellEnd"/>
      <w:r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 w:rsidRPr="00796066">
        <w:rPr>
          <w:rFonts w:ascii="Segoe UI" w:hAnsi="Segoe UI" w:cs="Segoe UI"/>
          <w:b/>
          <w:bCs/>
          <w:szCs w:val="24"/>
        </w:rPr>
        <w:t>gia</w:t>
      </w:r>
      <w:proofErr w:type="spellEnd"/>
    </w:p>
    <w:p w14:paraId="1526B354" w14:textId="71EAA162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Có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phần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nào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bạn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muốn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được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giải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thích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kỹ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hơn</w:t>
      </w:r>
      <w:proofErr w:type="spellEnd"/>
      <w:r w:rsidRPr="006B315C">
        <w:rPr>
          <w:rFonts w:ascii="Segoe UI" w:hAnsi="Segoe UI" w:cs="Segoe UI"/>
          <w:szCs w:val="24"/>
        </w:rPr>
        <w:t>?</w:t>
      </w:r>
    </w:p>
    <w:p w14:paraId="08BA4CF3" w14:textId="155A631F" w:rsidR="00796066" w:rsidRPr="006B315C" w:rsidRDefault="00796066" w:rsidP="006B315C">
      <w:pPr>
        <w:pStyle w:val="ListParagraph"/>
        <w:numPr>
          <w:ilvl w:val="0"/>
          <w:numId w:val="24"/>
        </w:numPr>
        <w:rPr>
          <w:rFonts w:ascii="Segoe UI" w:hAnsi="Segoe UI" w:cs="Segoe UI"/>
          <w:szCs w:val="24"/>
        </w:rPr>
      </w:pPr>
      <w:proofErr w:type="spellStart"/>
      <w:r w:rsidRPr="006B315C">
        <w:rPr>
          <w:rFonts w:ascii="Segoe UI" w:hAnsi="Segoe UI" w:cs="Segoe UI"/>
          <w:szCs w:val="24"/>
        </w:rPr>
        <w:t>Có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thông</w:t>
      </w:r>
      <w:proofErr w:type="spellEnd"/>
      <w:r w:rsidRPr="006B315C">
        <w:rPr>
          <w:rFonts w:ascii="Segoe UI" w:hAnsi="Segoe UI" w:cs="Segoe UI"/>
          <w:szCs w:val="24"/>
        </w:rPr>
        <w:t xml:space="preserve"> tin </w:t>
      </w:r>
      <w:proofErr w:type="spellStart"/>
      <w:r w:rsidRPr="006B315C">
        <w:rPr>
          <w:rFonts w:ascii="Segoe UI" w:hAnsi="Segoe UI" w:cs="Segoe UI"/>
          <w:szCs w:val="24"/>
        </w:rPr>
        <w:t>nào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bạn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không</w:t>
      </w:r>
      <w:proofErr w:type="spellEnd"/>
      <w:r w:rsidRPr="006B315C">
        <w:rPr>
          <w:rFonts w:ascii="Segoe UI" w:hAnsi="Segoe UI" w:cs="Segoe UI"/>
          <w:szCs w:val="24"/>
        </w:rPr>
        <w:t xml:space="preserve"> </w:t>
      </w:r>
      <w:proofErr w:type="spellStart"/>
      <w:r w:rsidRPr="006B315C">
        <w:rPr>
          <w:rFonts w:ascii="Segoe UI" w:hAnsi="Segoe UI" w:cs="Segoe UI"/>
          <w:szCs w:val="24"/>
        </w:rPr>
        <w:t>muốn</w:t>
      </w:r>
      <w:proofErr w:type="spellEnd"/>
      <w:r w:rsidRPr="006B315C">
        <w:rPr>
          <w:rFonts w:ascii="Segoe UI" w:hAnsi="Segoe UI" w:cs="Segoe UI"/>
          <w:szCs w:val="24"/>
        </w:rPr>
        <w:t xml:space="preserve"> chia </w:t>
      </w:r>
      <w:proofErr w:type="spellStart"/>
      <w:r w:rsidRPr="006B315C">
        <w:rPr>
          <w:rFonts w:ascii="Segoe UI" w:hAnsi="Segoe UI" w:cs="Segoe UI"/>
          <w:szCs w:val="24"/>
        </w:rPr>
        <w:t>sẻ</w:t>
      </w:r>
      <w:proofErr w:type="spellEnd"/>
      <w:r w:rsidRPr="006B315C">
        <w:rPr>
          <w:rFonts w:ascii="Segoe UI" w:hAnsi="Segoe UI" w:cs="Segoe UI"/>
          <w:szCs w:val="24"/>
        </w:rPr>
        <w:t>?</w:t>
      </w:r>
    </w:p>
    <w:p w14:paraId="6E26B8ED" w14:textId="77777777" w:rsidR="00796066" w:rsidRP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5FE656D8" w14:textId="229E769C" w:rsidR="005F7D53" w:rsidRPr="00796066" w:rsidRDefault="005F7D53" w:rsidP="005F7D53">
      <w:pPr>
        <w:spacing w:after="160"/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br w:type="page"/>
      </w:r>
    </w:p>
    <w:p w14:paraId="085855B1" w14:textId="08144348" w:rsidR="00796066" w:rsidRDefault="005F7D53" w:rsidP="00796066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lastRenderedPageBreak/>
        <w:t xml:space="preserve">9. Cam </w:t>
      </w:r>
      <w:proofErr w:type="spellStart"/>
      <w:r>
        <w:rPr>
          <w:rFonts w:ascii="Segoe UI" w:hAnsi="Segoe UI" w:cs="Segoe UI"/>
          <w:b/>
          <w:bCs/>
          <w:szCs w:val="24"/>
        </w:rPr>
        <w:t>kết</w:t>
      </w:r>
      <w:proofErr w:type="spellEnd"/>
      <w:r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>
        <w:rPr>
          <w:rFonts w:ascii="Segoe UI" w:hAnsi="Segoe UI" w:cs="Segoe UI"/>
          <w:b/>
          <w:bCs/>
          <w:szCs w:val="24"/>
        </w:rPr>
        <w:t>của</w:t>
      </w:r>
      <w:proofErr w:type="spellEnd"/>
      <w:r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>
        <w:rPr>
          <w:rFonts w:ascii="Segoe UI" w:hAnsi="Segoe UI" w:cs="Segoe UI"/>
          <w:b/>
          <w:bCs/>
          <w:szCs w:val="24"/>
        </w:rPr>
        <w:t>HealthBridge</w:t>
      </w:r>
      <w:proofErr w:type="spellEnd"/>
    </w:p>
    <w:p w14:paraId="37E6302F" w14:textId="524602E7" w:rsidR="005F7D53" w:rsidRPr="005F7D53" w:rsidRDefault="005F7D53" w:rsidP="00796066">
      <w:pPr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 xml:space="preserve">Công ty TNHH </w:t>
      </w:r>
      <w:proofErr w:type="spellStart"/>
      <w:r>
        <w:rPr>
          <w:rFonts w:ascii="Segoe UI" w:hAnsi="Segoe UI" w:cs="Segoe UI"/>
          <w:szCs w:val="24"/>
        </w:rPr>
        <w:t>HealthBridge</w:t>
      </w:r>
      <w:proofErr w:type="spellEnd"/>
      <w:r w:rsidRPr="003E0B91">
        <w:rPr>
          <w:rFonts w:ascii="Segoe UI" w:hAnsi="Segoe UI" w:cs="Segoe UI"/>
          <w:szCs w:val="24"/>
        </w:rPr>
        <w:t xml:space="preserve"> </w:t>
      </w:r>
      <w:r>
        <w:rPr>
          <w:rFonts w:ascii="Segoe UI" w:hAnsi="Segoe UI" w:cs="Segoe UI"/>
          <w:szCs w:val="24"/>
        </w:rPr>
        <w:t>(“</w:t>
      </w:r>
      <w:proofErr w:type="spellStart"/>
      <w:r>
        <w:rPr>
          <w:rFonts w:ascii="Segoe UI" w:hAnsi="Segoe UI" w:cs="Segoe UI"/>
          <w:szCs w:val="24"/>
        </w:rPr>
        <w:t>HealthBridge</w:t>
      </w:r>
      <w:proofErr w:type="spellEnd"/>
      <w:r>
        <w:rPr>
          <w:rFonts w:ascii="Segoe UI" w:hAnsi="Segoe UI" w:cs="Segoe UI"/>
          <w:szCs w:val="24"/>
        </w:rPr>
        <w:t>”)</w:t>
      </w:r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cảm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ơn</w:t>
      </w:r>
      <w:proofErr w:type="spellEnd"/>
      <w:r w:rsidRPr="005F7D53">
        <w:rPr>
          <w:rFonts w:ascii="Segoe UI" w:hAnsi="Segoe UI" w:cs="Segoe UI"/>
          <w:szCs w:val="24"/>
        </w:rPr>
        <w:t xml:space="preserve"> Quý </w:t>
      </w:r>
      <w:proofErr w:type="spellStart"/>
      <w:r w:rsidRPr="005F7D53">
        <w:rPr>
          <w:rFonts w:ascii="Segoe UI" w:hAnsi="Segoe UI" w:cs="Segoe UI"/>
          <w:szCs w:val="24"/>
        </w:rPr>
        <w:t>khách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hàng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đã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cung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cấp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thông</w:t>
      </w:r>
      <w:proofErr w:type="spellEnd"/>
      <w:r w:rsidRPr="005F7D53">
        <w:rPr>
          <w:rFonts w:ascii="Segoe UI" w:hAnsi="Segoe UI" w:cs="Segoe UI"/>
          <w:szCs w:val="24"/>
        </w:rPr>
        <w:t xml:space="preserve"> tin </w:t>
      </w:r>
      <w:proofErr w:type="spellStart"/>
      <w:r w:rsidRPr="005F7D53">
        <w:rPr>
          <w:rFonts w:ascii="Segoe UI" w:hAnsi="Segoe UI" w:cs="Segoe UI"/>
          <w:szCs w:val="24"/>
        </w:rPr>
        <w:t>và</w:t>
      </w:r>
      <w:proofErr w:type="spellEnd"/>
      <w:r w:rsidRPr="005F7D53">
        <w:rPr>
          <w:rFonts w:ascii="Segoe UI" w:hAnsi="Segoe UI" w:cs="Segoe UI"/>
          <w:szCs w:val="24"/>
        </w:rPr>
        <w:t xml:space="preserve"> tin </w:t>
      </w:r>
      <w:proofErr w:type="spellStart"/>
      <w:r w:rsidRPr="005F7D53">
        <w:rPr>
          <w:rFonts w:ascii="Segoe UI" w:hAnsi="Segoe UI" w:cs="Segoe UI"/>
          <w:szCs w:val="24"/>
        </w:rPr>
        <w:t>tưởng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sử</w:t>
      </w:r>
      <w:proofErr w:type="spellEnd"/>
      <w:r>
        <w:rPr>
          <w:rFonts w:ascii="Segoe UI" w:hAnsi="Segoe UI" w:cs="Segoe UI"/>
          <w:szCs w:val="24"/>
        </w:rPr>
        <w:t xml:space="preserve"> </w:t>
      </w:r>
      <w:proofErr w:type="spellStart"/>
      <w:r>
        <w:rPr>
          <w:rFonts w:ascii="Segoe UI" w:hAnsi="Segoe UI" w:cs="Segoe UI"/>
          <w:szCs w:val="24"/>
        </w:rPr>
        <w:t>dụng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dịch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vụ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của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công</w:t>
      </w:r>
      <w:proofErr w:type="spellEnd"/>
      <w:r w:rsidRPr="005F7D53">
        <w:rPr>
          <w:rFonts w:ascii="Segoe UI" w:hAnsi="Segoe UI" w:cs="Segoe UI"/>
          <w:szCs w:val="24"/>
        </w:rPr>
        <w:t xml:space="preserve"> ty </w:t>
      </w:r>
      <w:proofErr w:type="spellStart"/>
      <w:r w:rsidRPr="005F7D53">
        <w:rPr>
          <w:rFonts w:ascii="Segoe UI" w:hAnsi="Segoe UI" w:cs="Segoe UI"/>
          <w:szCs w:val="24"/>
        </w:rPr>
        <w:t>chúng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tôi</w:t>
      </w:r>
      <w:proofErr w:type="spellEnd"/>
      <w:r w:rsidRPr="005F7D53">
        <w:rPr>
          <w:rFonts w:ascii="Segoe UI" w:hAnsi="Segoe UI" w:cs="Segoe UI"/>
          <w:szCs w:val="24"/>
        </w:rPr>
        <w:t xml:space="preserve">. </w:t>
      </w:r>
      <w:proofErr w:type="spellStart"/>
      <w:r w:rsidRPr="005F7D53">
        <w:rPr>
          <w:rFonts w:ascii="Segoe UI" w:hAnsi="Segoe UI" w:cs="Segoe UI"/>
          <w:szCs w:val="24"/>
        </w:rPr>
        <w:t>HealthBridge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tiếp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nhận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và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tiếp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tục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xử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lý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các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dữ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liệu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này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nhằm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phục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vụ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đúng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mục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đích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cung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cấp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dịch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vụ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mà</w:t>
      </w:r>
      <w:proofErr w:type="spellEnd"/>
      <w:r w:rsidRPr="005F7D53">
        <w:rPr>
          <w:rFonts w:ascii="Segoe UI" w:hAnsi="Segoe UI" w:cs="Segoe UI"/>
          <w:szCs w:val="24"/>
        </w:rPr>
        <w:t xml:space="preserve"> Quý </w:t>
      </w:r>
      <w:proofErr w:type="spellStart"/>
      <w:r w:rsidRPr="005F7D53">
        <w:rPr>
          <w:rFonts w:ascii="Segoe UI" w:hAnsi="Segoe UI" w:cs="Segoe UI"/>
          <w:szCs w:val="24"/>
        </w:rPr>
        <w:t>khách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hàng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yêu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cầu</w:t>
      </w:r>
      <w:proofErr w:type="spellEnd"/>
      <w:r w:rsidRPr="005F7D53">
        <w:rPr>
          <w:rFonts w:ascii="Segoe UI" w:hAnsi="Segoe UI" w:cs="Segoe UI"/>
          <w:szCs w:val="24"/>
        </w:rPr>
        <w:t xml:space="preserve">. Công ty cam </w:t>
      </w:r>
      <w:proofErr w:type="spellStart"/>
      <w:r w:rsidRPr="005F7D53">
        <w:rPr>
          <w:rFonts w:ascii="Segoe UI" w:hAnsi="Segoe UI" w:cs="Segoe UI"/>
          <w:szCs w:val="24"/>
        </w:rPr>
        <w:t>kết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chỉ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thu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thập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và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xử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lý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thông</w:t>
      </w:r>
      <w:proofErr w:type="spellEnd"/>
      <w:r w:rsidRPr="005F7D53">
        <w:rPr>
          <w:rFonts w:ascii="Segoe UI" w:hAnsi="Segoe UI" w:cs="Segoe UI"/>
          <w:szCs w:val="24"/>
        </w:rPr>
        <w:t xml:space="preserve"> tin </w:t>
      </w:r>
      <w:proofErr w:type="spellStart"/>
      <w:r w:rsidRPr="005F7D53">
        <w:rPr>
          <w:rFonts w:ascii="Segoe UI" w:hAnsi="Segoe UI" w:cs="Segoe UI"/>
          <w:szCs w:val="24"/>
        </w:rPr>
        <w:t>trong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phạm</w:t>
      </w:r>
      <w:proofErr w:type="spellEnd"/>
      <w:r w:rsidRPr="005F7D53">
        <w:rPr>
          <w:rFonts w:ascii="Segoe UI" w:hAnsi="Segoe UI" w:cs="Segoe UI"/>
          <w:szCs w:val="24"/>
        </w:rPr>
        <w:t xml:space="preserve"> vi </w:t>
      </w:r>
      <w:proofErr w:type="spellStart"/>
      <w:r w:rsidRPr="005F7D53">
        <w:rPr>
          <w:rFonts w:ascii="Segoe UI" w:hAnsi="Segoe UI" w:cs="Segoe UI"/>
          <w:szCs w:val="24"/>
        </w:rPr>
        <w:t>cần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thiết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cho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dịch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vụ</w:t>
      </w:r>
      <w:proofErr w:type="spellEnd"/>
      <w:r w:rsidRPr="005F7D53">
        <w:rPr>
          <w:rFonts w:ascii="Segoe UI" w:hAnsi="Segoe UI" w:cs="Segoe UI"/>
          <w:szCs w:val="24"/>
        </w:rPr>
        <w:t xml:space="preserve">, </w:t>
      </w:r>
      <w:proofErr w:type="spellStart"/>
      <w:r w:rsidRPr="005F7D53">
        <w:rPr>
          <w:rFonts w:ascii="Segoe UI" w:hAnsi="Segoe UI" w:cs="Segoe UI"/>
          <w:szCs w:val="24"/>
        </w:rPr>
        <w:t>đồng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thời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tuân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thủ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đầy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đủ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quy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định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của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pháp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luật</w:t>
      </w:r>
      <w:proofErr w:type="spellEnd"/>
      <w:r w:rsidRPr="005F7D53">
        <w:rPr>
          <w:rFonts w:ascii="Segoe UI" w:hAnsi="Segoe UI" w:cs="Segoe UI"/>
          <w:szCs w:val="24"/>
        </w:rPr>
        <w:t xml:space="preserve"> Việt Nam </w:t>
      </w:r>
      <w:proofErr w:type="spellStart"/>
      <w:r w:rsidRPr="005F7D53">
        <w:rPr>
          <w:rFonts w:ascii="Segoe UI" w:hAnsi="Segoe UI" w:cs="Segoe UI"/>
          <w:szCs w:val="24"/>
        </w:rPr>
        <w:t>về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r w:rsidR="00E855BF">
        <w:rPr>
          <w:rFonts w:ascii="Segoe UI" w:hAnsi="Segoe UI" w:cs="Segoe UI"/>
          <w:szCs w:val="24"/>
        </w:rPr>
        <w:t>B</w:t>
      </w:r>
      <w:r w:rsidRPr="005F7D53">
        <w:rPr>
          <w:rFonts w:ascii="Segoe UI" w:hAnsi="Segoe UI" w:cs="Segoe UI"/>
          <w:szCs w:val="24"/>
        </w:rPr>
        <w:t xml:space="preserve">ảo </w:t>
      </w:r>
      <w:proofErr w:type="spellStart"/>
      <w:r w:rsidRPr="005F7D53">
        <w:rPr>
          <w:rFonts w:ascii="Segoe UI" w:hAnsi="Segoe UI" w:cs="Segoe UI"/>
          <w:szCs w:val="24"/>
        </w:rPr>
        <w:t>vệ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dữ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liệu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cá</w:t>
      </w:r>
      <w:proofErr w:type="spellEnd"/>
      <w:r w:rsidRPr="005F7D53">
        <w:rPr>
          <w:rFonts w:ascii="Segoe UI" w:hAnsi="Segoe UI" w:cs="Segoe UI"/>
          <w:szCs w:val="24"/>
        </w:rPr>
        <w:t xml:space="preserve"> </w:t>
      </w:r>
      <w:proofErr w:type="spellStart"/>
      <w:r w:rsidRPr="005F7D53">
        <w:rPr>
          <w:rFonts w:ascii="Segoe UI" w:hAnsi="Segoe UI" w:cs="Segoe UI"/>
          <w:szCs w:val="24"/>
        </w:rPr>
        <w:t>nhân</w:t>
      </w:r>
      <w:proofErr w:type="spellEnd"/>
      <w:r w:rsidRPr="005F7D53">
        <w:rPr>
          <w:rFonts w:ascii="Segoe UI" w:hAnsi="Segoe UI" w:cs="Segoe UI"/>
          <w:szCs w:val="24"/>
        </w:rPr>
        <w:t>.</w:t>
      </w:r>
    </w:p>
    <w:p w14:paraId="6CFEA2A6" w14:textId="77777777" w:rsidR="005F7D53" w:rsidRPr="00796066" w:rsidRDefault="005F7D53" w:rsidP="005F7D53">
      <w:pPr>
        <w:rPr>
          <w:rFonts w:ascii="Segoe UI" w:hAnsi="Segoe UI" w:cs="Segoe UI"/>
          <w:b/>
          <w:bCs/>
          <w:szCs w:val="24"/>
        </w:rPr>
      </w:pPr>
      <w:r w:rsidRPr="00796066">
        <w:rPr>
          <w:rFonts w:ascii="Segoe UI" w:hAnsi="Segoe UI" w:cs="Segoe UI"/>
          <w:b/>
          <w:bCs/>
          <w:szCs w:val="24"/>
        </w:rPr>
        <w:t>⸻</w:t>
      </w:r>
    </w:p>
    <w:p w14:paraId="69FEBF52" w14:textId="77777777" w:rsidR="005F7D53" w:rsidRPr="00796066" w:rsidRDefault="005F7D53" w:rsidP="00796066">
      <w:pPr>
        <w:rPr>
          <w:rFonts w:ascii="Segoe UI" w:hAnsi="Segoe UI" w:cs="Segoe UI"/>
          <w:b/>
          <w:bCs/>
          <w:szCs w:val="24"/>
        </w:rPr>
      </w:pPr>
    </w:p>
    <w:p w14:paraId="3FDC1203" w14:textId="1381317F" w:rsidR="00796066" w:rsidRDefault="005F7D53" w:rsidP="00796066">
      <w:pPr>
        <w:rPr>
          <w:rFonts w:ascii="Segoe UI" w:hAnsi="Segoe UI" w:cs="Segoe UI"/>
          <w:b/>
          <w:bCs/>
          <w:szCs w:val="24"/>
        </w:rPr>
      </w:pPr>
      <w:r>
        <w:rPr>
          <w:rFonts w:ascii="Segoe UI" w:hAnsi="Segoe UI" w:cs="Segoe UI"/>
          <w:b/>
          <w:bCs/>
          <w:szCs w:val="24"/>
        </w:rPr>
        <w:t>10</w:t>
      </w:r>
      <w:r w:rsidR="00796066" w:rsidRPr="00796066">
        <w:rPr>
          <w:rFonts w:ascii="Segoe UI" w:hAnsi="Segoe UI" w:cs="Segoe UI"/>
          <w:b/>
          <w:bCs/>
          <w:szCs w:val="24"/>
        </w:rPr>
        <w:t xml:space="preserve">. Cam </w:t>
      </w:r>
      <w:proofErr w:type="spellStart"/>
      <w:r w:rsidR="00796066" w:rsidRPr="00796066">
        <w:rPr>
          <w:rFonts w:ascii="Segoe UI" w:hAnsi="Segoe UI" w:cs="Segoe UI"/>
          <w:b/>
          <w:bCs/>
          <w:szCs w:val="24"/>
        </w:rPr>
        <w:t>kết</w:t>
      </w:r>
      <w:proofErr w:type="spellEnd"/>
      <w:r w:rsidR="00796066" w:rsidRPr="00796066"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>
        <w:rPr>
          <w:rFonts w:ascii="Segoe UI" w:hAnsi="Segoe UI" w:cs="Segoe UI"/>
          <w:b/>
          <w:bCs/>
          <w:szCs w:val="24"/>
        </w:rPr>
        <w:t>của</w:t>
      </w:r>
      <w:proofErr w:type="spellEnd"/>
      <w:r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>
        <w:rPr>
          <w:rFonts w:ascii="Segoe UI" w:hAnsi="Segoe UI" w:cs="Segoe UI"/>
          <w:b/>
          <w:bCs/>
          <w:szCs w:val="24"/>
        </w:rPr>
        <w:t>khách</w:t>
      </w:r>
      <w:proofErr w:type="spellEnd"/>
      <w:r>
        <w:rPr>
          <w:rFonts w:ascii="Segoe UI" w:hAnsi="Segoe UI" w:cs="Segoe UI"/>
          <w:b/>
          <w:bCs/>
          <w:szCs w:val="24"/>
        </w:rPr>
        <w:t xml:space="preserve"> </w:t>
      </w:r>
      <w:proofErr w:type="spellStart"/>
      <w:r>
        <w:rPr>
          <w:rFonts w:ascii="Segoe UI" w:hAnsi="Segoe UI" w:cs="Segoe UI"/>
          <w:b/>
          <w:bCs/>
          <w:szCs w:val="24"/>
        </w:rPr>
        <w:t>hàng</w:t>
      </w:r>
      <w:proofErr w:type="spellEnd"/>
    </w:p>
    <w:p w14:paraId="0DFEA3A8" w14:textId="77777777" w:rsidR="006B315C" w:rsidRPr="00796066" w:rsidRDefault="006B315C" w:rsidP="00796066">
      <w:pPr>
        <w:rPr>
          <w:rFonts w:ascii="Segoe UI" w:hAnsi="Segoe UI" w:cs="Segoe UI"/>
          <w:b/>
          <w:bCs/>
          <w:szCs w:val="24"/>
        </w:rPr>
      </w:pPr>
    </w:p>
    <w:p w14:paraId="78ABC518" w14:textId="0B24882E" w:rsidR="00796066" w:rsidRPr="00796066" w:rsidRDefault="00000000" w:rsidP="00796066">
      <w:pPr>
        <w:rPr>
          <w:rFonts w:ascii="Segoe UI" w:hAnsi="Segoe UI" w:cs="Segoe UI"/>
          <w:szCs w:val="24"/>
        </w:rPr>
      </w:pPr>
      <w:sdt>
        <w:sdtPr>
          <w:rPr>
            <w:rFonts w:ascii="Segoe UI" w:hAnsi="Segoe UI" w:cs="Segoe UI"/>
            <w:szCs w:val="24"/>
          </w:rPr>
          <w:id w:val="-1200930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0B91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Tôi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hiểu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rằng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buổi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tư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vấn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nhằm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hỗ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trợ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giải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thích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thông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tin</w:t>
      </w:r>
      <w:r w:rsidR="00421E3C">
        <w:rPr>
          <w:rFonts w:ascii="Segoe UI" w:hAnsi="Segoe UI" w:cs="Segoe UI"/>
          <w:szCs w:val="24"/>
          <w:lang w:val="vi-VN"/>
        </w:rPr>
        <w:t xml:space="preserve"> theo yêu cầ</w:t>
      </w:r>
      <w:r w:rsidR="00421E3C">
        <w:rPr>
          <w:rFonts w:ascii="Segoe UI" w:hAnsi="Segoe UI" w:cs="Segoe UI"/>
          <w:szCs w:val="24"/>
        </w:rPr>
        <w:t>u</w:t>
      </w:r>
      <w:r w:rsidR="00421E3C">
        <w:rPr>
          <w:rFonts w:ascii="Segoe UI" w:hAnsi="Segoe UI" w:cs="Segoe UI"/>
          <w:szCs w:val="24"/>
          <w:lang w:val="vi-VN"/>
        </w:rPr>
        <w:t>,</w:t>
      </w:r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hướng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dẫn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lối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sống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và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định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hướng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chăm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sóc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sức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khỏe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, </w:t>
      </w:r>
      <w:proofErr w:type="spellStart"/>
      <w:r w:rsidR="00796066" w:rsidRPr="00796066">
        <w:rPr>
          <w:rFonts w:ascii="Segoe UI" w:hAnsi="Segoe UI" w:cs="Segoe UI"/>
          <w:szCs w:val="24"/>
        </w:rPr>
        <w:t>không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thay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thế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cho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khám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bệnh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, </w:t>
      </w:r>
      <w:proofErr w:type="spellStart"/>
      <w:r w:rsidR="00796066" w:rsidRPr="00796066">
        <w:rPr>
          <w:rFonts w:ascii="Segoe UI" w:hAnsi="Segoe UI" w:cs="Segoe UI"/>
          <w:szCs w:val="24"/>
        </w:rPr>
        <w:t>chẩn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đoán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hay </w:t>
      </w:r>
      <w:proofErr w:type="spellStart"/>
      <w:r w:rsidR="00796066" w:rsidRPr="00796066">
        <w:rPr>
          <w:rFonts w:ascii="Segoe UI" w:hAnsi="Segoe UI" w:cs="Segoe UI"/>
          <w:szCs w:val="24"/>
        </w:rPr>
        <w:t>điều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</w:t>
      </w:r>
      <w:proofErr w:type="spellStart"/>
      <w:r w:rsidR="00796066" w:rsidRPr="00796066">
        <w:rPr>
          <w:rFonts w:ascii="Segoe UI" w:hAnsi="Segoe UI" w:cs="Segoe UI"/>
          <w:szCs w:val="24"/>
        </w:rPr>
        <w:t>trị</w:t>
      </w:r>
      <w:proofErr w:type="spellEnd"/>
      <w:r w:rsidR="00796066" w:rsidRPr="00796066">
        <w:rPr>
          <w:rFonts w:ascii="Segoe UI" w:hAnsi="Segoe UI" w:cs="Segoe UI"/>
          <w:szCs w:val="24"/>
        </w:rPr>
        <w:t xml:space="preserve"> y khoa.</w:t>
      </w:r>
    </w:p>
    <w:p w14:paraId="70B518E9" w14:textId="77777777" w:rsidR="00796066" w:rsidRDefault="00796066" w:rsidP="00796066">
      <w:pPr>
        <w:rPr>
          <w:rFonts w:ascii="Segoe UI" w:hAnsi="Segoe UI" w:cs="Segoe UI"/>
          <w:b/>
          <w:bCs/>
          <w:szCs w:val="24"/>
        </w:rPr>
      </w:pPr>
    </w:p>
    <w:p w14:paraId="693944ED" w14:textId="3DF9111C" w:rsidR="00796066" w:rsidRPr="00DC6309" w:rsidRDefault="00000000" w:rsidP="00DC6309">
      <w:pPr>
        <w:rPr>
          <w:rFonts w:ascii="Segoe UI" w:hAnsi="Segoe UI" w:cs="Segoe UI"/>
          <w:szCs w:val="24"/>
          <w:lang w:val="vi-VN"/>
        </w:rPr>
      </w:pPr>
      <w:sdt>
        <w:sdtPr>
          <w:rPr>
            <w:rFonts w:ascii="Segoe UI" w:hAnsi="Segoe UI" w:cs="Segoe UI"/>
            <w:szCs w:val="24"/>
          </w:rPr>
          <w:id w:val="130446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0B91">
            <w:rPr>
              <w:rFonts w:ascii="MS Gothic" w:eastAsia="MS Gothic" w:hAnsi="MS Gothic" w:cs="Segoe UI" w:hint="eastAsia"/>
              <w:szCs w:val="24"/>
            </w:rPr>
            <w:t>☐</w:t>
          </w:r>
        </w:sdtContent>
      </w:sdt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Tôi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xác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nhận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rằng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tất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cả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thông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tin </w:t>
      </w:r>
      <w:proofErr w:type="spellStart"/>
      <w:r w:rsidR="003E0B91" w:rsidRPr="003E0B91">
        <w:rPr>
          <w:rFonts w:ascii="Segoe UI" w:hAnsi="Segoe UI" w:cs="Segoe UI"/>
          <w:szCs w:val="24"/>
        </w:rPr>
        <w:t>mà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tôi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cung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cấp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trong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biểu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mẫu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này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và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trong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quá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trình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tư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vấn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với</w:t>
      </w:r>
      <w:proofErr w:type="spellEnd"/>
      <w:r w:rsidR="00331725" w:rsidRPr="00331725">
        <w:rPr>
          <w:rFonts w:ascii="Segoe UI" w:hAnsi="Segoe UI" w:cs="Segoe UI"/>
          <w:szCs w:val="24"/>
        </w:rPr>
        <w:t xml:space="preserve"> </w:t>
      </w:r>
      <w:proofErr w:type="spellStart"/>
      <w:r w:rsidR="00331725">
        <w:rPr>
          <w:rFonts w:ascii="Segoe UI" w:hAnsi="Segoe UI" w:cs="Segoe UI"/>
          <w:szCs w:val="24"/>
        </w:rPr>
        <w:t>HealthBridge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là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đầy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đủ</w:t>
      </w:r>
      <w:proofErr w:type="spellEnd"/>
      <w:r w:rsidR="003E0B91">
        <w:rPr>
          <w:rFonts w:ascii="Segoe UI" w:hAnsi="Segoe UI" w:cs="Segoe UI"/>
          <w:szCs w:val="24"/>
        </w:rPr>
        <w:t xml:space="preserve">, </w:t>
      </w:r>
      <w:proofErr w:type="spellStart"/>
      <w:r w:rsidR="003E0B91">
        <w:rPr>
          <w:rFonts w:ascii="Segoe UI" w:hAnsi="Segoe UI" w:cs="Segoe UI"/>
          <w:szCs w:val="24"/>
        </w:rPr>
        <w:t>tự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nguyện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và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chính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xác</w:t>
      </w:r>
      <w:proofErr w:type="spellEnd"/>
      <w:r w:rsidR="003E0B91">
        <w:rPr>
          <w:rFonts w:ascii="Segoe UI" w:hAnsi="Segoe UI" w:cs="Segoe UI"/>
          <w:szCs w:val="24"/>
        </w:rPr>
        <w:t xml:space="preserve">. </w:t>
      </w:r>
      <w:proofErr w:type="spellStart"/>
      <w:r w:rsidR="003E0B91" w:rsidRPr="003E0B91">
        <w:rPr>
          <w:rFonts w:ascii="Segoe UI" w:hAnsi="Segoe UI" w:cs="Segoe UI"/>
          <w:szCs w:val="24"/>
        </w:rPr>
        <w:t>Tôi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đồng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ý </w:t>
      </w:r>
      <w:proofErr w:type="spellStart"/>
      <w:r w:rsidR="003E0B91" w:rsidRPr="003E0B91">
        <w:rPr>
          <w:rFonts w:ascii="Segoe UI" w:hAnsi="Segoe UI" w:cs="Segoe UI"/>
          <w:szCs w:val="24"/>
        </w:rPr>
        <w:t>cho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HealthBridge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thu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thập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, </w:t>
      </w:r>
      <w:proofErr w:type="spellStart"/>
      <w:r w:rsidR="003E0B91" w:rsidRPr="003E0B91">
        <w:rPr>
          <w:rFonts w:ascii="Segoe UI" w:hAnsi="Segoe UI" w:cs="Segoe UI"/>
          <w:szCs w:val="24"/>
        </w:rPr>
        <w:t>lưu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trữ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, </w:t>
      </w:r>
      <w:proofErr w:type="spellStart"/>
      <w:r w:rsidR="003E0B91" w:rsidRPr="003E0B91">
        <w:rPr>
          <w:rFonts w:ascii="Segoe UI" w:hAnsi="Segoe UI" w:cs="Segoe UI"/>
          <w:szCs w:val="24"/>
        </w:rPr>
        <w:t>sử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dụng</w:t>
      </w:r>
      <w:proofErr w:type="spellEnd"/>
      <w:r w:rsidR="003E0B91">
        <w:rPr>
          <w:rFonts w:ascii="Segoe UI" w:hAnsi="Segoe UI" w:cs="Segoe UI"/>
          <w:szCs w:val="24"/>
        </w:rPr>
        <w:t xml:space="preserve">, </w:t>
      </w:r>
      <w:proofErr w:type="spellStart"/>
      <w:r w:rsidR="003E0B91">
        <w:rPr>
          <w:rFonts w:ascii="Segoe UI" w:hAnsi="Segoe UI" w:cs="Segoe UI"/>
          <w:szCs w:val="24"/>
        </w:rPr>
        <w:t>xử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lý</w:t>
      </w:r>
      <w:proofErr w:type="spellEnd"/>
      <w:r w:rsidR="003E0B91">
        <w:rPr>
          <w:rFonts w:ascii="Segoe UI" w:hAnsi="Segoe UI" w:cs="Segoe UI"/>
          <w:szCs w:val="24"/>
        </w:rPr>
        <w:t xml:space="preserve"> </w:t>
      </w:r>
      <w:proofErr w:type="spellStart"/>
      <w:r w:rsidR="003E0B91">
        <w:rPr>
          <w:rFonts w:ascii="Segoe UI" w:hAnsi="Segoe UI" w:cs="Segoe UI"/>
          <w:szCs w:val="24"/>
        </w:rPr>
        <w:t>hoặc</w:t>
      </w:r>
      <w:proofErr w:type="spellEnd"/>
      <w:r w:rsidR="003E0B91">
        <w:rPr>
          <w:rFonts w:ascii="Segoe UI" w:hAnsi="Segoe UI" w:cs="Segoe UI"/>
          <w:szCs w:val="24"/>
        </w:rPr>
        <w:t xml:space="preserve"> chia </w:t>
      </w:r>
      <w:proofErr w:type="spellStart"/>
      <w:r w:rsidR="003E0B91">
        <w:rPr>
          <w:rFonts w:ascii="Segoe UI" w:hAnsi="Segoe UI" w:cs="Segoe UI"/>
          <w:szCs w:val="24"/>
        </w:rPr>
        <w:t>sẻ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các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dữ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liệu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này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cho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mục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đích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cung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cấp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dịch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vụ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tư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vấn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chăm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sóc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sức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khỏe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. </w:t>
      </w:r>
      <w:proofErr w:type="spellStart"/>
      <w:r w:rsidR="003E0B91" w:rsidRPr="003E0B91">
        <w:rPr>
          <w:rFonts w:ascii="Segoe UI" w:hAnsi="Segoe UI" w:cs="Segoe UI"/>
          <w:szCs w:val="24"/>
        </w:rPr>
        <w:t>Tôi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hiểu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rằng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tôi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có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quyền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yêu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cầu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chỉnh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sửa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, </w:t>
      </w:r>
      <w:proofErr w:type="spellStart"/>
      <w:r w:rsidR="003E0B91" w:rsidRPr="003E0B91">
        <w:rPr>
          <w:rFonts w:ascii="Segoe UI" w:hAnsi="Segoe UI" w:cs="Segoe UI"/>
          <w:szCs w:val="24"/>
        </w:rPr>
        <w:t>cập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nhật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hoặc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rút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lại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sự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đồng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ý </w:t>
      </w:r>
      <w:proofErr w:type="spellStart"/>
      <w:r w:rsidR="003E0B91" w:rsidRPr="003E0B91">
        <w:rPr>
          <w:rFonts w:ascii="Segoe UI" w:hAnsi="Segoe UI" w:cs="Segoe UI"/>
          <w:szCs w:val="24"/>
        </w:rPr>
        <w:t>bất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cứ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lúc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nào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theo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quy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định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của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pháp</w:t>
      </w:r>
      <w:proofErr w:type="spellEnd"/>
      <w:r w:rsidR="003E0B91" w:rsidRPr="003E0B91">
        <w:rPr>
          <w:rFonts w:ascii="Segoe UI" w:hAnsi="Segoe UI" w:cs="Segoe UI"/>
          <w:szCs w:val="24"/>
        </w:rPr>
        <w:t xml:space="preserve"> </w:t>
      </w:r>
      <w:proofErr w:type="spellStart"/>
      <w:r w:rsidR="003E0B91" w:rsidRPr="003E0B91">
        <w:rPr>
          <w:rFonts w:ascii="Segoe UI" w:hAnsi="Segoe UI" w:cs="Segoe UI"/>
          <w:szCs w:val="24"/>
        </w:rPr>
        <w:t>luật</w:t>
      </w:r>
      <w:proofErr w:type="spellEnd"/>
      <w:r w:rsidR="003E0B91">
        <w:rPr>
          <w:rFonts w:ascii="Segoe UI" w:hAnsi="Segoe UI" w:cs="Segoe UI"/>
          <w:szCs w:val="24"/>
        </w:rPr>
        <w:t>.</w:t>
      </w:r>
    </w:p>
    <w:sectPr w:rsidR="00796066" w:rsidRPr="00DC6309" w:rsidSect="006F0367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886" w:right="864" w:bottom="1440" w:left="86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70967" w14:textId="77777777" w:rsidR="00DB2830" w:rsidRDefault="00DB2830">
      <w:pPr>
        <w:spacing w:after="0" w:line="240" w:lineRule="auto"/>
      </w:pPr>
      <w:r>
        <w:separator/>
      </w:r>
    </w:p>
  </w:endnote>
  <w:endnote w:type="continuationSeparator" w:id="0">
    <w:p w14:paraId="1BF5C0D8" w14:textId="77777777" w:rsidR="00DB2830" w:rsidRDefault="00DB2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408"/>
    </w:tblGrid>
    <w:tr w:rsidR="00115663" w14:paraId="27E3A2AA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7243A37B" w14:textId="77777777" w:rsidR="00115663" w:rsidRDefault="00115663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inline distT="0" distB="0" distL="0" distR="0" wp14:anchorId="6BE74491" wp14:editId="223E5DB9">
                <wp:extent cx="7879703" cy="899509"/>
                <wp:effectExtent l="0" t="0" r="0" b="0"/>
                <wp:docPr id="14" name="Picture 14" descr="Multiple green waves as abstract design in foot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034" cy="9255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330BFF2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21C8E528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4D9E3D2D" wp14:editId="4A9DBF50">
                <wp:extent cx="8551368" cy="976184"/>
                <wp:effectExtent l="0" t="0" r="2540" b="0"/>
                <wp:docPr id="15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0847" w14:textId="77777777" w:rsidR="00DB2830" w:rsidRDefault="00DB2830">
      <w:pPr>
        <w:spacing w:after="0" w:line="240" w:lineRule="auto"/>
      </w:pPr>
      <w:r>
        <w:separator/>
      </w:r>
    </w:p>
  </w:footnote>
  <w:footnote w:type="continuationSeparator" w:id="0">
    <w:p w14:paraId="4D3DDE46" w14:textId="77777777" w:rsidR="00DB2830" w:rsidRDefault="00DB2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20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78"/>
    </w:tblGrid>
    <w:tr w:rsidR="00115663" w14:paraId="5F45BEFD" w14:textId="77777777" w:rsidTr="00115663">
      <w:trPr>
        <w:trHeight w:val="1880"/>
      </w:trPr>
      <w:tc>
        <w:tcPr>
          <w:tcW w:w="12201" w:type="dxa"/>
          <w:tcBorders>
            <w:top w:val="nil"/>
            <w:left w:val="nil"/>
            <w:bottom w:val="nil"/>
            <w:right w:val="nil"/>
          </w:tcBorders>
        </w:tcPr>
        <w:p w14:paraId="1C25554A" w14:textId="77777777" w:rsidR="00115663" w:rsidRDefault="00115663" w:rsidP="00115663">
          <w:pPr>
            <w:pStyle w:val="Header"/>
          </w:pPr>
          <w:r>
            <w:rPr>
              <w:noProof/>
            </w:rPr>
            <w:drawing>
              <wp:inline distT="0" distB="0" distL="0" distR="0" wp14:anchorId="297E06F5" wp14:editId="62DDA3F1">
                <wp:extent cx="7797114" cy="949420"/>
                <wp:effectExtent l="0" t="0" r="0" b="3175"/>
                <wp:docPr id="13" name="Picture 13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87359" cy="9725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99CE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6293"/>
    <w:multiLevelType w:val="hybridMultilevel"/>
    <w:tmpl w:val="9E7A19EE"/>
    <w:lvl w:ilvl="0" w:tplc="378A37C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D727D9"/>
    <w:multiLevelType w:val="hybridMultilevel"/>
    <w:tmpl w:val="CAA4A66E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0A5B1C"/>
    <w:multiLevelType w:val="hybridMultilevel"/>
    <w:tmpl w:val="1070068A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3" w15:restartNumberingAfterBreak="0">
    <w:nsid w:val="0E88321F"/>
    <w:multiLevelType w:val="hybridMultilevel"/>
    <w:tmpl w:val="D0B0A6CA"/>
    <w:lvl w:ilvl="0" w:tplc="FAA05956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4" w15:restartNumberingAfterBreak="0">
    <w:nsid w:val="13071536"/>
    <w:multiLevelType w:val="hybridMultilevel"/>
    <w:tmpl w:val="C67E453C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AD7416"/>
    <w:multiLevelType w:val="hybridMultilevel"/>
    <w:tmpl w:val="60EE1118"/>
    <w:lvl w:ilvl="0" w:tplc="37981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A170E4"/>
    <w:multiLevelType w:val="hybridMultilevel"/>
    <w:tmpl w:val="194CBB3A"/>
    <w:lvl w:ilvl="0" w:tplc="846226B0">
      <w:start w:val="1"/>
      <w:numFmt w:val="bullet"/>
      <w:lvlText w:val="-"/>
      <w:lvlJc w:val="left"/>
      <w:pPr>
        <w:ind w:left="360" w:hanging="360"/>
      </w:pPr>
      <w:rPr>
        <w:rFonts w:ascii="Shonar Bangla" w:hAnsi="Shonar Bangl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FD5A93"/>
    <w:multiLevelType w:val="hybridMultilevel"/>
    <w:tmpl w:val="E402AD86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4851BD"/>
    <w:multiLevelType w:val="hybridMultilevel"/>
    <w:tmpl w:val="61BAA050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51269F"/>
    <w:multiLevelType w:val="hybridMultilevel"/>
    <w:tmpl w:val="D152D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5710E7"/>
    <w:multiLevelType w:val="hybridMultilevel"/>
    <w:tmpl w:val="2EF614BA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5050F"/>
    <w:multiLevelType w:val="hybridMultilevel"/>
    <w:tmpl w:val="93AEFE10"/>
    <w:lvl w:ilvl="0" w:tplc="2A185A2A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79419B"/>
    <w:multiLevelType w:val="hybridMultilevel"/>
    <w:tmpl w:val="178842CA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51CCB"/>
    <w:multiLevelType w:val="hybridMultilevel"/>
    <w:tmpl w:val="98E2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973FE2"/>
    <w:multiLevelType w:val="hybridMultilevel"/>
    <w:tmpl w:val="5068011E"/>
    <w:lvl w:ilvl="0" w:tplc="2A185A2A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25" w15:restartNumberingAfterBreak="0">
    <w:nsid w:val="477B008B"/>
    <w:multiLevelType w:val="hybridMultilevel"/>
    <w:tmpl w:val="2662F4A6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ED1887"/>
    <w:multiLevelType w:val="hybridMultilevel"/>
    <w:tmpl w:val="6018FADC"/>
    <w:lvl w:ilvl="0" w:tplc="8B5E173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033772C"/>
    <w:multiLevelType w:val="hybridMultilevel"/>
    <w:tmpl w:val="281E6A26"/>
    <w:lvl w:ilvl="0" w:tplc="379813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00FC1"/>
    <w:multiLevelType w:val="hybridMultilevel"/>
    <w:tmpl w:val="0C2C5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D3F0F"/>
    <w:multiLevelType w:val="hybridMultilevel"/>
    <w:tmpl w:val="19D0CAF6"/>
    <w:lvl w:ilvl="0" w:tplc="846226B0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F3C04"/>
    <w:multiLevelType w:val="hybridMultilevel"/>
    <w:tmpl w:val="5E4285CC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E97B8E"/>
    <w:multiLevelType w:val="hybridMultilevel"/>
    <w:tmpl w:val="9962F0F6"/>
    <w:lvl w:ilvl="0" w:tplc="01FEBA14">
      <w:numFmt w:val="bullet"/>
      <w:lvlText w:val="•"/>
      <w:lvlJc w:val="left"/>
      <w:pPr>
        <w:ind w:left="43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D52C1"/>
    <w:multiLevelType w:val="hybridMultilevel"/>
    <w:tmpl w:val="DA66F47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B13572"/>
    <w:multiLevelType w:val="hybridMultilevel"/>
    <w:tmpl w:val="3B9EA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11374">
    <w:abstractNumId w:val="9"/>
  </w:num>
  <w:num w:numId="2" w16cid:durableId="289409345">
    <w:abstractNumId w:val="7"/>
  </w:num>
  <w:num w:numId="3" w16cid:durableId="131679724">
    <w:abstractNumId w:val="6"/>
  </w:num>
  <w:num w:numId="4" w16cid:durableId="1307857211">
    <w:abstractNumId w:val="5"/>
  </w:num>
  <w:num w:numId="5" w16cid:durableId="711879145">
    <w:abstractNumId w:val="4"/>
  </w:num>
  <w:num w:numId="6" w16cid:durableId="1208951830">
    <w:abstractNumId w:val="8"/>
  </w:num>
  <w:num w:numId="7" w16cid:durableId="1501697993">
    <w:abstractNumId w:val="3"/>
  </w:num>
  <w:num w:numId="8" w16cid:durableId="1091584917">
    <w:abstractNumId w:val="2"/>
  </w:num>
  <w:num w:numId="9" w16cid:durableId="1581330434">
    <w:abstractNumId w:val="1"/>
  </w:num>
  <w:num w:numId="10" w16cid:durableId="380984993">
    <w:abstractNumId w:val="0"/>
  </w:num>
  <w:num w:numId="11" w16cid:durableId="1195852711">
    <w:abstractNumId w:val="19"/>
  </w:num>
  <w:num w:numId="12" w16cid:durableId="1890803957">
    <w:abstractNumId w:val="28"/>
  </w:num>
  <w:num w:numId="13" w16cid:durableId="507863629">
    <w:abstractNumId w:val="33"/>
  </w:num>
  <w:num w:numId="14" w16cid:durableId="937175050">
    <w:abstractNumId w:val="23"/>
  </w:num>
  <w:num w:numId="15" w16cid:durableId="1667247135">
    <w:abstractNumId w:val="10"/>
  </w:num>
  <w:num w:numId="16" w16cid:durableId="892690762">
    <w:abstractNumId w:val="26"/>
  </w:num>
  <w:num w:numId="17" w16cid:durableId="957755398">
    <w:abstractNumId w:val="16"/>
  </w:num>
  <w:num w:numId="18" w16cid:durableId="1685520670">
    <w:abstractNumId w:val="29"/>
  </w:num>
  <w:num w:numId="19" w16cid:durableId="651759358">
    <w:abstractNumId w:val="27"/>
  </w:num>
  <w:num w:numId="20" w16cid:durableId="251936898">
    <w:abstractNumId w:val="13"/>
  </w:num>
  <w:num w:numId="21" w16cid:durableId="765230068">
    <w:abstractNumId w:val="15"/>
  </w:num>
  <w:num w:numId="22" w16cid:durableId="2129396065">
    <w:abstractNumId w:val="24"/>
  </w:num>
  <w:num w:numId="23" w16cid:durableId="99879016">
    <w:abstractNumId w:val="21"/>
  </w:num>
  <w:num w:numId="24" w16cid:durableId="1387098843">
    <w:abstractNumId w:val="12"/>
  </w:num>
  <w:num w:numId="25" w16cid:durableId="266469823">
    <w:abstractNumId w:val="18"/>
  </w:num>
  <w:num w:numId="26" w16cid:durableId="1593005502">
    <w:abstractNumId w:val="17"/>
  </w:num>
  <w:num w:numId="27" w16cid:durableId="909660934">
    <w:abstractNumId w:val="25"/>
  </w:num>
  <w:num w:numId="28" w16cid:durableId="1239366630">
    <w:abstractNumId w:val="20"/>
  </w:num>
  <w:num w:numId="29" w16cid:durableId="447238005">
    <w:abstractNumId w:val="11"/>
  </w:num>
  <w:num w:numId="30" w16cid:durableId="1125850134">
    <w:abstractNumId w:val="22"/>
  </w:num>
  <w:num w:numId="31" w16cid:durableId="1536190226">
    <w:abstractNumId w:val="31"/>
  </w:num>
  <w:num w:numId="32" w16cid:durableId="1944221250">
    <w:abstractNumId w:val="14"/>
  </w:num>
  <w:num w:numId="33" w16cid:durableId="80416571">
    <w:abstractNumId w:val="30"/>
  </w:num>
  <w:num w:numId="34" w16cid:durableId="123490055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4E"/>
    <w:rsid w:val="00052422"/>
    <w:rsid w:val="00066E19"/>
    <w:rsid w:val="000700D5"/>
    <w:rsid w:val="000A5E55"/>
    <w:rsid w:val="000B4BF8"/>
    <w:rsid w:val="000C639E"/>
    <w:rsid w:val="000F2898"/>
    <w:rsid w:val="00112ADA"/>
    <w:rsid w:val="00115663"/>
    <w:rsid w:val="00117951"/>
    <w:rsid w:val="00170D0E"/>
    <w:rsid w:val="001C3A6E"/>
    <w:rsid w:val="001C53F7"/>
    <w:rsid w:val="001E7762"/>
    <w:rsid w:val="00213EAB"/>
    <w:rsid w:val="00215D1D"/>
    <w:rsid w:val="0025457D"/>
    <w:rsid w:val="00267089"/>
    <w:rsid w:val="002812CE"/>
    <w:rsid w:val="00284AAA"/>
    <w:rsid w:val="002D7F70"/>
    <w:rsid w:val="002E1A5A"/>
    <w:rsid w:val="00304F5E"/>
    <w:rsid w:val="00312210"/>
    <w:rsid w:val="00326701"/>
    <w:rsid w:val="00331725"/>
    <w:rsid w:val="003521BE"/>
    <w:rsid w:val="00361777"/>
    <w:rsid w:val="00361F9B"/>
    <w:rsid w:val="00361FC2"/>
    <w:rsid w:val="003B2683"/>
    <w:rsid w:val="003C7827"/>
    <w:rsid w:val="003E0B91"/>
    <w:rsid w:val="003E609C"/>
    <w:rsid w:val="003F7C02"/>
    <w:rsid w:val="00405397"/>
    <w:rsid w:val="00421E3C"/>
    <w:rsid w:val="00462B54"/>
    <w:rsid w:val="0049117F"/>
    <w:rsid w:val="004A23AC"/>
    <w:rsid w:val="004C595E"/>
    <w:rsid w:val="004E0657"/>
    <w:rsid w:val="004F5E24"/>
    <w:rsid w:val="0051399F"/>
    <w:rsid w:val="005233C0"/>
    <w:rsid w:val="00535A9A"/>
    <w:rsid w:val="00543463"/>
    <w:rsid w:val="00547623"/>
    <w:rsid w:val="00547AE1"/>
    <w:rsid w:val="00576382"/>
    <w:rsid w:val="005A6CDC"/>
    <w:rsid w:val="005B0A9B"/>
    <w:rsid w:val="005D727D"/>
    <w:rsid w:val="005E33CB"/>
    <w:rsid w:val="005F23EC"/>
    <w:rsid w:val="005F4813"/>
    <w:rsid w:val="005F7D53"/>
    <w:rsid w:val="00610DDD"/>
    <w:rsid w:val="00620729"/>
    <w:rsid w:val="00666E1A"/>
    <w:rsid w:val="00673242"/>
    <w:rsid w:val="00691768"/>
    <w:rsid w:val="00693195"/>
    <w:rsid w:val="00695775"/>
    <w:rsid w:val="006A7078"/>
    <w:rsid w:val="006B315C"/>
    <w:rsid w:val="006F0367"/>
    <w:rsid w:val="006F61CC"/>
    <w:rsid w:val="00712D0B"/>
    <w:rsid w:val="00796066"/>
    <w:rsid w:val="007A451D"/>
    <w:rsid w:val="007C2362"/>
    <w:rsid w:val="007C4A68"/>
    <w:rsid w:val="007D6162"/>
    <w:rsid w:val="007E0D6E"/>
    <w:rsid w:val="007E3A99"/>
    <w:rsid w:val="008027DC"/>
    <w:rsid w:val="008245FB"/>
    <w:rsid w:val="00843B42"/>
    <w:rsid w:val="00857130"/>
    <w:rsid w:val="008658F6"/>
    <w:rsid w:val="008945AC"/>
    <w:rsid w:val="008A2209"/>
    <w:rsid w:val="008D033C"/>
    <w:rsid w:val="00933965"/>
    <w:rsid w:val="009439AA"/>
    <w:rsid w:val="00946898"/>
    <w:rsid w:val="00962CE6"/>
    <w:rsid w:val="009826D6"/>
    <w:rsid w:val="009B43C6"/>
    <w:rsid w:val="009D553F"/>
    <w:rsid w:val="009E0E5D"/>
    <w:rsid w:val="00A01C07"/>
    <w:rsid w:val="00A45E55"/>
    <w:rsid w:val="00A469E2"/>
    <w:rsid w:val="00A90D3D"/>
    <w:rsid w:val="00AA722F"/>
    <w:rsid w:val="00B22EC4"/>
    <w:rsid w:val="00B52005"/>
    <w:rsid w:val="00B54EAE"/>
    <w:rsid w:val="00B552FE"/>
    <w:rsid w:val="00B832DF"/>
    <w:rsid w:val="00B879CC"/>
    <w:rsid w:val="00B91A7A"/>
    <w:rsid w:val="00B94B80"/>
    <w:rsid w:val="00BA5A05"/>
    <w:rsid w:val="00BC06ED"/>
    <w:rsid w:val="00BC665B"/>
    <w:rsid w:val="00BD72F9"/>
    <w:rsid w:val="00C04707"/>
    <w:rsid w:val="00C40029"/>
    <w:rsid w:val="00C66231"/>
    <w:rsid w:val="00C668A7"/>
    <w:rsid w:val="00C71B87"/>
    <w:rsid w:val="00C755FE"/>
    <w:rsid w:val="00C91CB6"/>
    <w:rsid w:val="00CB554E"/>
    <w:rsid w:val="00CD723E"/>
    <w:rsid w:val="00CE2CAB"/>
    <w:rsid w:val="00CE73FF"/>
    <w:rsid w:val="00CF0A77"/>
    <w:rsid w:val="00CF4CA9"/>
    <w:rsid w:val="00CF615B"/>
    <w:rsid w:val="00D904CD"/>
    <w:rsid w:val="00DB2830"/>
    <w:rsid w:val="00DC2DE1"/>
    <w:rsid w:val="00DC6309"/>
    <w:rsid w:val="00DC79F8"/>
    <w:rsid w:val="00DD64E8"/>
    <w:rsid w:val="00DE3E34"/>
    <w:rsid w:val="00DF7677"/>
    <w:rsid w:val="00E041D6"/>
    <w:rsid w:val="00E32718"/>
    <w:rsid w:val="00E71405"/>
    <w:rsid w:val="00E72736"/>
    <w:rsid w:val="00E802A8"/>
    <w:rsid w:val="00E855BF"/>
    <w:rsid w:val="00EB30FD"/>
    <w:rsid w:val="00EE5BC5"/>
    <w:rsid w:val="00F2325E"/>
    <w:rsid w:val="00F83039"/>
    <w:rsid w:val="00F87567"/>
    <w:rsid w:val="00FA5F92"/>
    <w:rsid w:val="00FC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141544C"/>
  <w15:chartTrackingRefBased/>
  <w15:docId w15:val="{D8EF10E6-9680-4F9C-8E12-961E2942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3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5" w:unhideWhenUsed="1" w:qFormat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0D0E"/>
    <w:pPr>
      <w:spacing w:after="40"/>
    </w:pPr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3D5157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6228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6228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6228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6228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6228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6228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3D5157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607E4C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rsid w:val="00EB30FD"/>
    <w:pPr>
      <w:spacing w:before="120" w:after="12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sid w:val="00EB30FD"/>
    <w:rPr>
      <w:rFonts w:eastAsiaTheme="minorEastAsia"/>
      <w:bCs/>
      <w:color w:val="000000" w:themeColor="text1"/>
      <w:sz w:val="24"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3D5157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6228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6228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6228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6228" w:themeColor="accent6" w:themeShade="80"/>
        <w:bottom w:val="single" w:sz="4" w:space="10" w:color="4F6228" w:themeColor="accent6" w:themeShade="80"/>
      </w:pBdr>
      <w:spacing w:before="360" w:after="360"/>
      <w:ind w:left="864" w:right="864"/>
      <w:jc w:val="center"/>
    </w:pPr>
    <w:rPr>
      <w:i/>
      <w:iCs/>
      <w:color w:val="3C5020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3C5020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3C5020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3C5020" w:themeColor="accent5" w:themeShade="80"/>
        <w:left w:val="single" w:sz="2" w:space="10" w:color="3C5020" w:themeColor="accent5" w:themeShade="80"/>
        <w:bottom w:val="single" w:sz="2" w:space="10" w:color="3C5020" w:themeColor="accent5" w:themeShade="80"/>
        <w:right w:val="single" w:sz="2" w:space="10" w:color="3C5020" w:themeColor="accent5" w:themeShade="80"/>
      </w:pBdr>
      <w:ind w:left="1152" w:right="1152"/>
    </w:pPr>
    <w:rPr>
      <w:rFonts w:eastAsiaTheme="minorEastAsia"/>
      <w:i/>
      <w:iCs/>
      <w:color w:val="3C5020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6228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3D5157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F4158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6228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A469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58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3719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5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03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171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0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776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07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518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49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3976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3411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5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5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626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5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42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57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638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772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139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954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326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80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9750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4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353426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8693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9999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96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02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798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586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927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62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047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425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660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1491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64407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03639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08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20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42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61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245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926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88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183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791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761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608798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75989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848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262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627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151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699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343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2917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419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2421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953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81464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6213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152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198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855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42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4491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595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6999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989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3674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069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479577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58786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761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7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335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455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1115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226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656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955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78320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096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90505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73565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898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1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66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258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402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8559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976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2363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3201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88649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654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86053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714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20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75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4195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715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0820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9207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312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545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318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510783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03329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884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327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776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290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545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494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078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0661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7832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117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4401771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0494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28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522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86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30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701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730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262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578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475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4470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264726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96794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03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71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043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485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0983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5617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077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35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9687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53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32494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6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13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524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77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0963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838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7848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19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41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667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583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626095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92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7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418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74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654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724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343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780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8549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374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2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4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9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9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0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1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43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252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1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2702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25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56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34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4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03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358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36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482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5976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809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92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27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32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11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80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12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175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7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2595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1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31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608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6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07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69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69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07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01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863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907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8718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243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70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3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27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24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29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40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671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464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597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5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3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5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1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1599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3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89020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833723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82185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07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891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3120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005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11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079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5623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280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030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6361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81818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43898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92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560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5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019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20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7288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6197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93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3308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91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751059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262371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60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902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369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4566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74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683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6788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9498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1449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2494001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53085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93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915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984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0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7775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41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75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700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74169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39862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37241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224997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6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433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83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9071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638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426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19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675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3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731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819664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92082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795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32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865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073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372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8024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08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3236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91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852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954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222824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731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861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933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183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7138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111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845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630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820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3314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858059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9971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631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349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4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398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583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53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47218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529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863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79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964550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210312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55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881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02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975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3102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49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5140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343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148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5371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85677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543748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57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7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171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921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538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178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1548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5910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714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617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219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78381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01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017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914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16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726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14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5574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133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0387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3381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355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520759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48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41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848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581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9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28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7328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5164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015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3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86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3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86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38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11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7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585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9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9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35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ntact@healthbridge.vn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837453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Custom 24">
      <a:dk1>
        <a:sysClr val="windowText" lastClr="000000"/>
      </a:dk1>
      <a:lt1>
        <a:sysClr val="window" lastClr="FFFFFF"/>
      </a:lt1>
      <a:dk2>
        <a:srgbClr val="2F4158"/>
      </a:dk2>
      <a:lt2>
        <a:srgbClr val="F2F2F2"/>
      </a:lt2>
      <a:accent1>
        <a:srgbClr val="D0DE4E"/>
      </a:accent1>
      <a:accent2>
        <a:srgbClr val="3D5157"/>
      </a:accent2>
      <a:accent3>
        <a:srgbClr val="47653F"/>
      </a:accent3>
      <a:accent4>
        <a:srgbClr val="607E4C"/>
      </a:accent4>
      <a:accent5>
        <a:srgbClr val="78A141"/>
      </a:accent5>
      <a:accent6>
        <a:srgbClr val="9BBB59"/>
      </a:accent6>
      <a:hlink>
        <a:srgbClr val="9BBB59"/>
      </a:hlink>
      <a:folHlink>
        <a:srgbClr val="9BBB59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6D311-A579-4140-A52D-D27340396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C:\Users\A0837453\AppData\Roaming\Microsoft\Templates\Letterhead (Green Wave design).dotx</Template>
  <TotalTime>14</TotalTime>
  <Pages>5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 Nguyen</dc:creator>
  <cp:keywords/>
  <dc:description/>
  <cp:lastModifiedBy>Elise Huynh</cp:lastModifiedBy>
  <cp:revision>6</cp:revision>
  <dcterms:created xsi:type="dcterms:W3CDTF">2025-11-30T16:12:00Z</dcterms:created>
  <dcterms:modified xsi:type="dcterms:W3CDTF">2025-12-06T18:22:00Z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9043f10a-881e-4653-a55e-02ca2cc829dc_Enabled">
    <vt:lpwstr>true</vt:lpwstr>
  </property>
  <property fmtid="{D5CDD505-2E9C-101B-9397-08002B2CF9AE}" pid="4" name="MSIP_Label_9043f10a-881e-4653-a55e-02ca2cc829dc_SetDate">
    <vt:lpwstr>2025-11-08T09:58:22Z</vt:lpwstr>
  </property>
  <property fmtid="{D5CDD505-2E9C-101B-9397-08002B2CF9AE}" pid="5" name="MSIP_Label_9043f10a-881e-4653-a55e-02ca2cc829dc_Method">
    <vt:lpwstr>Standard</vt:lpwstr>
  </property>
  <property fmtid="{D5CDD505-2E9C-101B-9397-08002B2CF9AE}" pid="6" name="MSIP_Label_9043f10a-881e-4653-a55e-02ca2cc829dc_Name">
    <vt:lpwstr>ADC_class_200</vt:lpwstr>
  </property>
  <property fmtid="{D5CDD505-2E9C-101B-9397-08002B2CF9AE}" pid="7" name="MSIP_Label_9043f10a-881e-4653-a55e-02ca2cc829dc_SiteId">
    <vt:lpwstr>94cfddbc-0627-494a-ad7a-29aea3aea832</vt:lpwstr>
  </property>
  <property fmtid="{D5CDD505-2E9C-101B-9397-08002B2CF9AE}" pid="8" name="MSIP_Label_9043f10a-881e-4653-a55e-02ca2cc829dc_ActionId">
    <vt:lpwstr>8cbd825a-7c42-47e5-b7e2-7506aa09f645</vt:lpwstr>
  </property>
  <property fmtid="{D5CDD505-2E9C-101B-9397-08002B2CF9AE}" pid="9" name="MSIP_Label_9043f10a-881e-4653-a55e-02ca2cc829dc_ContentBits">
    <vt:lpwstr>0</vt:lpwstr>
  </property>
</Properties>
</file>