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Layout table"/>
      </w:tblPr>
      <w:tblGrid>
        <w:gridCol w:w="5429"/>
        <w:gridCol w:w="5429"/>
      </w:tblGrid>
      <w:tr w:rsidR="00CB554E" w14:paraId="1B7CECBA" w14:textId="0134F8E3" w:rsidTr="00CF4CA9">
        <w:trPr>
          <w:trHeight w:hRule="exact" w:val="2201"/>
        </w:trPr>
        <w:tc>
          <w:tcPr>
            <w:tcW w:w="5429" w:type="dxa"/>
            <w:tcMar>
              <w:top w:w="576" w:type="dxa"/>
            </w:tcMar>
          </w:tcPr>
          <w:p w14:paraId="55061F00" w14:textId="1CFFDA5D" w:rsidR="00CB554E" w:rsidRPr="00CB554E" w:rsidRDefault="00CB554E" w:rsidP="00CB554E">
            <w:pPr>
              <w:pStyle w:val="Heading1"/>
              <w:spacing w:before="0"/>
            </w:pPr>
            <w:r w:rsidRPr="00CB554E">
              <w:rPr>
                <w:noProof/>
              </w:rPr>
              <w:drawing>
                <wp:inline distT="0" distB="0" distL="0" distR="0" wp14:anchorId="1E68EBD1" wp14:editId="6FE4F2A5">
                  <wp:extent cx="2490155" cy="528033"/>
                  <wp:effectExtent l="0" t="0" r="5715" b="5715"/>
                  <wp:docPr id="25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736547-B1D5-2DBA-D8C8-1F1855AA284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>
                            <a:extLst>
                              <a:ext uri="{FF2B5EF4-FFF2-40B4-BE49-F238E27FC236}">
                                <a16:creationId xmlns:a16="http://schemas.microsoft.com/office/drawing/2014/main" id="{FF736547-B1D5-2DBA-D8C8-1F1855AA28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39839" b="38956"/>
                          <a:stretch/>
                        </pic:blipFill>
                        <pic:spPr>
                          <a:xfrm>
                            <a:off x="0" y="0"/>
                            <a:ext cx="2504841" cy="531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E975AB" w14:textId="44C75012" w:rsidR="00CB554E" w:rsidRPr="003C7827" w:rsidRDefault="00CB554E" w:rsidP="003C7827">
            <w:pPr>
              <w:pStyle w:val="Heading1"/>
              <w:spacing w:before="120"/>
              <w:ind w:left="274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B554E">
              <w:rPr>
                <w:rFonts w:ascii="Segoe UI" w:hAnsi="Segoe UI" w:cs="Segoe UI"/>
                <w:b/>
                <w:bCs w:val="0"/>
                <w:color w:val="auto"/>
                <w:sz w:val="20"/>
                <w:szCs w:val="20"/>
              </w:rPr>
              <w:t>Website:</w:t>
            </w:r>
            <w:r w:rsidRPr="00CB554E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HealthBridge.</w:t>
            </w:r>
            <w:r w:rsidR="003C7827">
              <w:rPr>
                <w:rFonts w:ascii="Segoe UI" w:hAnsi="Segoe UI" w:cs="Segoe UI"/>
                <w:color w:val="auto"/>
                <w:sz w:val="20"/>
                <w:szCs w:val="20"/>
              </w:rPr>
              <w:t>vn</w:t>
            </w:r>
          </w:p>
          <w:p w14:paraId="08901B88" w14:textId="21FB69A0" w:rsidR="00CB554E" w:rsidRPr="00CD723E" w:rsidRDefault="00CB554E" w:rsidP="00CD723E">
            <w:pPr>
              <w:pStyle w:val="ContactInfo"/>
              <w:ind w:left="270"/>
              <w:rPr>
                <w:rFonts w:ascii="Segoe UI" w:hAnsi="Segoe UI" w:cs="Segoe UI"/>
                <w:color w:val="auto"/>
                <w:sz w:val="20"/>
              </w:rPr>
            </w:pPr>
            <w:r w:rsidRPr="003C7827">
              <w:rPr>
                <w:rFonts w:ascii="Segoe UI" w:hAnsi="Segoe UI" w:cs="Segoe UI"/>
                <w:b/>
                <w:bCs/>
                <w:color w:val="auto"/>
                <w:sz w:val="20"/>
              </w:rPr>
              <w:t>Email:</w:t>
            </w:r>
            <w:r w:rsidRPr="003C7827">
              <w:rPr>
                <w:rFonts w:ascii="Segoe UI" w:hAnsi="Segoe UI" w:cs="Segoe UI"/>
                <w:color w:val="auto"/>
                <w:sz w:val="20"/>
              </w:rPr>
              <w:t xml:space="preserve"> Contact@healthbridge.vn</w:t>
            </w:r>
          </w:p>
        </w:tc>
        <w:tc>
          <w:tcPr>
            <w:tcW w:w="5429" w:type="dxa"/>
            <w:vAlign w:val="center"/>
          </w:tcPr>
          <w:p w14:paraId="0BBEC91D" w14:textId="0BD83768" w:rsidR="00CB554E" w:rsidRPr="00CB554E" w:rsidRDefault="00CB554E" w:rsidP="00CB554E">
            <w:pPr>
              <w:pStyle w:val="Heading1"/>
            </w:pPr>
            <w:r>
              <w:t xml:space="preserve">HEALTH </w:t>
            </w:r>
            <w:r w:rsidR="00264840">
              <w:t>BULLETIN</w:t>
            </w:r>
            <w:r>
              <w:t xml:space="preserve"> REQUEST</w:t>
            </w:r>
          </w:p>
          <w:p w14:paraId="683CD519" w14:textId="77777777" w:rsidR="00CB554E" w:rsidRPr="00CB554E" w:rsidRDefault="00CB554E" w:rsidP="00CB554E">
            <w:pPr>
              <w:pStyle w:val="Heading1"/>
              <w:spacing w:before="0"/>
            </w:pPr>
          </w:p>
        </w:tc>
      </w:tr>
    </w:tbl>
    <w:p w14:paraId="7DB89686" w14:textId="77777777" w:rsidR="00CF4CA9" w:rsidRDefault="00CF4CA9" w:rsidP="00CF4CA9"/>
    <w:p w14:paraId="223BB688" w14:textId="77777777" w:rsidR="00E72736" w:rsidRPr="00CF4CA9" w:rsidRDefault="00E72736" w:rsidP="00CF4CA9"/>
    <w:tbl>
      <w:tblPr>
        <w:tblStyle w:val="TableGrid"/>
        <w:tblW w:w="0" w:type="auto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1"/>
        <w:gridCol w:w="5251"/>
      </w:tblGrid>
      <w:tr w:rsidR="00CD723E" w14:paraId="4B67DE05" w14:textId="77777777" w:rsidTr="00405397">
        <w:trPr>
          <w:trHeight w:val="2136"/>
        </w:trPr>
        <w:tc>
          <w:tcPr>
            <w:tcW w:w="5251" w:type="dxa"/>
            <w:vAlign w:val="center"/>
          </w:tcPr>
          <w:p w14:paraId="193633DA" w14:textId="1B8E3516" w:rsidR="00CD723E" w:rsidRPr="009826D6" w:rsidRDefault="00CD723E" w:rsidP="009826D6">
            <w:pPr>
              <w:rPr>
                <w:rFonts w:ascii="Segoe UI" w:hAnsi="Segoe UI" w:cs="Segoe UI"/>
                <w:b/>
                <w:bCs/>
                <w:szCs w:val="24"/>
              </w:rPr>
            </w:pPr>
            <w:r w:rsidRPr="009826D6">
              <w:rPr>
                <w:b/>
                <w:bCs/>
              </w:rPr>
              <w:t>THÔNG</w:t>
            </w:r>
            <w:r w:rsidRPr="009826D6">
              <w:rPr>
                <w:rFonts w:ascii="Segoe UI" w:hAnsi="Segoe UI" w:cs="Segoe UI"/>
                <w:b/>
                <w:bCs/>
                <w:szCs w:val="24"/>
              </w:rPr>
              <w:t xml:space="preserve"> TIN CÔNG TY </w:t>
            </w:r>
          </w:p>
          <w:p w14:paraId="4F6FF16F" w14:textId="77777777" w:rsidR="00CD723E" w:rsidRPr="00BC665B" w:rsidRDefault="00CD723E" w:rsidP="009826D6">
            <w:pPr>
              <w:rPr>
                <w:rFonts w:ascii="Segoe UI" w:hAnsi="Segoe UI" w:cs="Segoe UI"/>
                <w:szCs w:val="24"/>
              </w:rPr>
            </w:pPr>
            <w:proofErr w:type="spellStart"/>
            <w:r w:rsidRPr="00BC665B">
              <w:rPr>
                <w:rFonts w:ascii="Segoe UI" w:hAnsi="Segoe UI" w:cs="Segoe UI"/>
                <w:szCs w:val="24"/>
              </w:rPr>
              <w:t>Tên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công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ty:</w:t>
            </w:r>
          </w:p>
          <w:p w14:paraId="148E14DB" w14:textId="77777777" w:rsidR="00CD723E" w:rsidRPr="009826D6" w:rsidRDefault="00CD723E" w:rsidP="009826D6">
            <w:proofErr w:type="spellStart"/>
            <w:r w:rsidRPr="00BC665B">
              <w:rPr>
                <w:rFonts w:ascii="Segoe UI" w:hAnsi="Segoe UI" w:cs="Segoe UI"/>
                <w:szCs w:val="24"/>
              </w:rPr>
              <w:t>Lĩnh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vực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hoạt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động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>:</w:t>
            </w:r>
          </w:p>
          <w:p w14:paraId="65B0272B" w14:textId="644BD7EF" w:rsidR="00CD723E" w:rsidRPr="00CD723E" w:rsidRDefault="00CD723E" w:rsidP="009826D6">
            <w:pPr>
              <w:rPr>
                <w:rFonts w:ascii="Segoe UI" w:hAnsi="Segoe UI" w:cs="Segoe UI"/>
                <w:bCs/>
                <w:szCs w:val="24"/>
              </w:rPr>
            </w:pPr>
            <w:r w:rsidRPr="00BC665B">
              <w:rPr>
                <w:rFonts w:ascii="Segoe UI" w:hAnsi="Segoe UI" w:cs="Segoe UI"/>
                <w:szCs w:val="24"/>
              </w:rPr>
              <w:t xml:space="preserve">Quy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mô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nhân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sự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(</w:t>
            </w:r>
            <w:proofErr w:type="spellStart"/>
            <w:r w:rsidR="008027DC">
              <w:rPr>
                <w:rFonts w:ascii="Segoe UI" w:hAnsi="Segoe UI" w:cs="Segoe UI"/>
                <w:szCs w:val="24"/>
              </w:rPr>
              <w:t>ước</w:t>
            </w:r>
            <w:proofErr w:type="spellEnd"/>
            <w:r w:rsidR="008027DC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="008027DC">
              <w:rPr>
                <w:rFonts w:ascii="Segoe UI" w:hAnsi="Segoe UI" w:cs="Segoe UI"/>
                <w:szCs w:val="24"/>
              </w:rPr>
              <w:t>tính</w:t>
            </w:r>
            <w:proofErr w:type="spellEnd"/>
            <w:r w:rsidR="008027DC">
              <w:rPr>
                <w:rFonts w:ascii="Segoe UI" w:hAnsi="Segoe UI" w:cs="Segoe UI"/>
                <w:szCs w:val="24"/>
              </w:rPr>
              <w:t>)</w:t>
            </w:r>
            <w:r w:rsidR="00CF4CA9">
              <w:rPr>
                <w:rFonts w:ascii="Segoe UI" w:hAnsi="Segoe UI" w:cs="Segoe UI"/>
                <w:szCs w:val="24"/>
              </w:rPr>
              <w:t>:</w:t>
            </w:r>
          </w:p>
        </w:tc>
        <w:tc>
          <w:tcPr>
            <w:tcW w:w="5251" w:type="dxa"/>
            <w:vAlign w:val="center"/>
          </w:tcPr>
          <w:p w14:paraId="3CB05ED0" w14:textId="77777777" w:rsidR="009826D6" w:rsidRDefault="00CD723E" w:rsidP="009826D6">
            <w:pPr>
              <w:rPr>
                <w:rFonts w:ascii="Segoe UI" w:hAnsi="Segoe UI" w:cs="Segoe UI"/>
                <w:b/>
                <w:bCs/>
                <w:szCs w:val="24"/>
              </w:rPr>
            </w:pPr>
            <w:r w:rsidRPr="00BC665B">
              <w:rPr>
                <w:rFonts w:ascii="Segoe UI" w:hAnsi="Segoe UI" w:cs="Segoe UI"/>
                <w:b/>
                <w:bCs/>
                <w:szCs w:val="24"/>
              </w:rPr>
              <w:t>THÔNG TIN LIÊN HỆ</w:t>
            </w:r>
          </w:p>
          <w:p w14:paraId="0A574BFF" w14:textId="2C00FB2B" w:rsidR="00CD723E" w:rsidRPr="009826D6" w:rsidRDefault="00CD723E" w:rsidP="009826D6">
            <w:pPr>
              <w:rPr>
                <w:rFonts w:ascii="Segoe UI" w:hAnsi="Segoe UI" w:cs="Segoe UI"/>
                <w:b/>
                <w:bCs/>
                <w:szCs w:val="24"/>
              </w:rPr>
            </w:pPr>
            <w:proofErr w:type="spellStart"/>
            <w:r w:rsidRPr="00BC665B">
              <w:rPr>
                <w:rFonts w:ascii="Segoe UI" w:hAnsi="Segoe UI" w:cs="Segoe UI"/>
                <w:szCs w:val="24"/>
              </w:rPr>
              <w:t>Họ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tên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: </w:t>
            </w:r>
          </w:p>
          <w:p w14:paraId="11408EB1" w14:textId="77777777" w:rsidR="00CD723E" w:rsidRPr="009826D6" w:rsidRDefault="00CD723E" w:rsidP="009826D6">
            <w:r w:rsidRPr="00BC665B">
              <w:rPr>
                <w:rFonts w:ascii="Segoe UI" w:hAnsi="Segoe UI" w:cs="Segoe UI"/>
                <w:szCs w:val="24"/>
              </w:rPr>
              <w:t>Email:</w:t>
            </w:r>
          </w:p>
          <w:p w14:paraId="31DB76C3" w14:textId="47CE0F62" w:rsidR="00CD723E" w:rsidRPr="00CD723E" w:rsidRDefault="00CD723E" w:rsidP="009826D6">
            <w:pPr>
              <w:rPr>
                <w:rFonts w:ascii="Segoe UI" w:hAnsi="Segoe UI" w:cs="Segoe UI"/>
                <w:bCs/>
                <w:szCs w:val="24"/>
              </w:rPr>
            </w:pPr>
            <w:proofErr w:type="spellStart"/>
            <w:r w:rsidRPr="00BC665B">
              <w:rPr>
                <w:rFonts w:ascii="Segoe UI" w:hAnsi="Segoe UI" w:cs="Segoe UI"/>
                <w:szCs w:val="24"/>
              </w:rPr>
              <w:t>Số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điện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thoại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 xml:space="preserve">/ </w:t>
            </w:r>
            <w:proofErr w:type="spellStart"/>
            <w:r w:rsidRPr="00BC665B">
              <w:rPr>
                <w:rFonts w:ascii="Segoe UI" w:hAnsi="Segoe UI" w:cs="Segoe UI"/>
                <w:szCs w:val="24"/>
              </w:rPr>
              <w:t>Zalo</w:t>
            </w:r>
            <w:proofErr w:type="spellEnd"/>
            <w:r w:rsidRPr="00BC665B">
              <w:rPr>
                <w:rFonts w:ascii="Segoe UI" w:hAnsi="Segoe UI" w:cs="Segoe UI"/>
                <w:szCs w:val="24"/>
              </w:rPr>
              <w:t>:</w:t>
            </w:r>
          </w:p>
        </w:tc>
      </w:tr>
    </w:tbl>
    <w:p w14:paraId="4D728767" w14:textId="77777777" w:rsidR="00547AE1" w:rsidRDefault="00547AE1" w:rsidP="00547AE1">
      <w:pPr>
        <w:pStyle w:val="Signature"/>
        <w:spacing w:line="240" w:lineRule="auto"/>
        <w:rPr>
          <w:rFonts w:ascii="Segoe UI" w:hAnsi="Segoe UI" w:cs="Segoe UI"/>
          <w:b/>
          <w:bCs w:val="0"/>
          <w:szCs w:val="24"/>
        </w:rPr>
      </w:pPr>
    </w:p>
    <w:p w14:paraId="19D90531" w14:textId="2A086B2C" w:rsidR="008D033C" w:rsidRPr="009D553F" w:rsidRDefault="008D033C" w:rsidP="009D553F">
      <w:r w:rsidRPr="00BC665B">
        <w:rPr>
          <w:rFonts w:ascii="Segoe UI" w:hAnsi="Segoe UI" w:cs="Segoe UI"/>
          <w:b/>
          <w:bCs/>
          <w:szCs w:val="24"/>
        </w:rPr>
        <w:t xml:space="preserve">ĐỐI TƯỢNG </w:t>
      </w:r>
      <w:r w:rsidR="00264840">
        <w:rPr>
          <w:rFonts w:ascii="Segoe UI" w:hAnsi="Segoe UI" w:cs="Segoe UI"/>
          <w:b/>
          <w:bCs/>
          <w:szCs w:val="24"/>
        </w:rPr>
        <w:t>NGƯỜI</w:t>
      </w:r>
      <w:r w:rsidR="00264840">
        <w:rPr>
          <w:rFonts w:ascii="Segoe UI" w:hAnsi="Segoe UI" w:cs="Segoe UI"/>
          <w:b/>
          <w:bCs/>
          <w:szCs w:val="24"/>
          <w:lang w:val="vi-VN"/>
        </w:rPr>
        <w:t xml:space="preserve"> ĐỌC</w:t>
      </w:r>
      <w:r w:rsidRPr="00BC665B">
        <w:rPr>
          <w:rFonts w:ascii="Segoe UI" w:hAnsi="Segoe UI" w:cs="Segoe UI"/>
          <w:b/>
          <w:bCs/>
          <w:szCs w:val="24"/>
        </w:rPr>
        <w:t xml:space="preserve"> (TICK/ĐIỀN THÔNG TIN)</w:t>
      </w:r>
    </w:p>
    <w:p w14:paraId="35A8F946" w14:textId="4EB369A9" w:rsidR="008D033C" w:rsidRPr="00BC665B" w:rsidRDefault="00000000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1901666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33C"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D033C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8D033C" w:rsidRPr="00BC665B">
        <w:rPr>
          <w:rFonts w:ascii="Segoe UI" w:hAnsi="Segoe UI" w:cs="Segoe UI"/>
          <w:szCs w:val="24"/>
        </w:rPr>
        <w:t>Nhân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8D033C" w:rsidRPr="00BC665B">
        <w:rPr>
          <w:rFonts w:ascii="Segoe UI" w:hAnsi="Segoe UI" w:cs="Segoe UI"/>
          <w:szCs w:val="24"/>
        </w:rPr>
        <w:t>viên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8D033C" w:rsidRPr="00BC665B">
        <w:rPr>
          <w:rFonts w:ascii="Segoe UI" w:hAnsi="Segoe UI" w:cs="Segoe UI"/>
          <w:szCs w:val="24"/>
        </w:rPr>
        <w:t>văn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8D033C" w:rsidRPr="00BC665B">
        <w:rPr>
          <w:rFonts w:ascii="Segoe UI" w:hAnsi="Segoe UI" w:cs="Segoe UI"/>
          <w:szCs w:val="24"/>
        </w:rPr>
        <w:t>phòng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 (</w:t>
      </w:r>
      <w:sdt>
        <w:sdtPr>
          <w:rPr>
            <w:rFonts w:ascii="Segoe UI" w:hAnsi="Segoe UI" w:cs="Segoe UI"/>
            <w:szCs w:val="24"/>
          </w:rPr>
          <w:id w:val="1674754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3195"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93195" w:rsidRPr="00BC665B">
        <w:rPr>
          <w:rFonts w:ascii="Segoe UI" w:hAnsi="Segoe UI" w:cs="Segoe UI"/>
          <w:szCs w:val="24"/>
        </w:rPr>
        <w:t xml:space="preserve"> </w:t>
      </w:r>
      <w:r w:rsidR="00843B42">
        <w:rPr>
          <w:rFonts w:ascii="Segoe UI" w:hAnsi="Segoe UI" w:cs="Segoe UI"/>
          <w:szCs w:val="24"/>
        </w:rPr>
        <w:t>N</w:t>
      </w:r>
      <w:r w:rsidR="008D033C" w:rsidRPr="00BC665B">
        <w:rPr>
          <w:rFonts w:ascii="Segoe UI" w:hAnsi="Segoe UI" w:cs="Segoe UI"/>
          <w:szCs w:val="24"/>
        </w:rPr>
        <w:t>am</w:t>
      </w:r>
      <w:r w:rsidR="00693195">
        <w:rPr>
          <w:rFonts w:ascii="Segoe UI" w:hAnsi="Segoe UI" w:cs="Segoe UI"/>
          <w:szCs w:val="24"/>
        </w:rPr>
        <w:t xml:space="preserve"> </w:t>
      </w:r>
      <w:r w:rsidR="008D033C"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2141059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3195"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93195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693195">
        <w:rPr>
          <w:rFonts w:ascii="Segoe UI" w:hAnsi="Segoe UI" w:cs="Segoe UI"/>
          <w:szCs w:val="24"/>
        </w:rPr>
        <w:t>N</w:t>
      </w:r>
      <w:r w:rsidR="008D033C" w:rsidRPr="00BC665B">
        <w:rPr>
          <w:rFonts w:ascii="Segoe UI" w:hAnsi="Segoe UI" w:cs="Segoe UI"/>
          <w:szCs w:val="24"/>
        </w:rPr>
        <w:t>ữ</w:t>
      </w:r>
      <w:proofErr w:type="spellEnd"/>
      <w:r w:rsidR="008D033C" w:rsidRPr="00BC665B">
        <w:rPr>
          <w:rFonts w:ascii="Segoe UI" w:hAnsi="Segoe UI" w:cs="Segoe UI"/>
          <w:szCs w:val="24"/>
        </w:rPr>
        <w:t>)</w:t>
      </w:r>
    </w:p>
    <w:p w14:paraId="2E6FCF6B" w14:textId="3B2CF303" w:rsidR="008D033C" w:rsidRPr="00BC665B" w:rsidRDefault="00000000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831570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33C"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D033C" w:rsidRPr="00BC665B">
        <w:rPr>
          <w:rFonts w:ascii="Segoe UI" w:hAnsi="Segoe UI" w:cs="Segoe UI"/>
          <w:szCs w:val="24"/>
        </w:rPr>
        <w:t xml:space="preserve"> Quản </w:t>
      </w:r>
      <w:proofErr w:type="spellStart"/>
      <w:r w:rsidR="008D033C" w:rsidRPr="00BC665B">
        <w:rPr>
          <w:rFonts w:ascii="Segoe UI" w:hAnsi="Segoe UI" w:cs="Segoe UI"/>
          <w:szCs w:val="24"/>
        </w:rPr>
        <w:t>lý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/ </w:t>
      </w:r>
      <w:proofErr w:type="spellStart"/>
      <w:r w:rsidR="008D033C" w:rsidRPr="00BC665B">
        <w:rPr>
          <w:rFonts w:ascii="Segoe UI" w:hAnsi="Segoe UI" w:cs="Segoe UI"/>
          <w:szCs w:val="24"/>
        </w:rPr>
        <w:t>Cấp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8D033C" w:rsidRPr="00BC665B">
        <w:rPr>
          <w:rFonts w:ascii="Segoe UI" w:hAnsi="Segoe UI" w:cs="Segoe UI"/>
          <w:szCs w:val="24"/>
        </w:rPr>
        <w:t>lãnh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8D033C" w:rsidRPr="00BC665B">
        <w:rPr>
          <w:rFonts w:ascii="Segoe UI" w:hAnsi="Segoe UI" w:cs="Segoe UI"/>
          <w:szCs w:val="24"/>
        </w:rPr>
        <w:t>đạo</w:t>
      </w:r>
      <w:proofErr w:type="spellEnd"/>
    </w:p>
    <w:p w14:paraId="6CF85470" w14:textId="4B0E8FEC" w:rsidR="009D553F" w:rsidRPr="009D553F" w:rsidRDefault="00000000" w:rsidP="009D553F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785615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33C"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D033C" w:rsidRPr="00BC665B">
        <w:rPr>
          <w:rFonts w:ascii="Segoe UI" w:hAnsi="Segoe UI" w:cs="Segoe UI"/>
          <w:szCs w:val="24"/>
        </w:rPr>
        <w:t xml:space="preserve"> Expat (</w:t>
      </w:r>
      <w:proofErr w:type="spellStart"/>
      <w:r w:rsidR="008D033C" w:rsidRPr="00BC665B">
        <w:rPr>
          <w:rFonts w:ascii="Segoe UI" w:hAnsi="Segoe UI" w:cs="Segoe UI"/>
          <w:szCs w:val="24"/>
        </w:rPr>
        <w:t>nếu</w:t>
      </w:r>
      <w:proofErr w:type="spellEnd"/>
      <w:r w:rsidR="008D033C"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8D033C" w:rsidRPr="00BC665B">
        <w:rPr>
          <w:rFonts w:ascii="Segoe UI" w:hAnsi="Segoe UI" w:cs="Segoe UI"/>
          <w:szCs w:val="24"/>
        </w:rPr>
        <w:t>có</w:t>
      </w:r>
      <w:proofErr w:type="spellEnd"/>
      <w:r w:rsidR="008D033C" w:rsidRPr="00BC665B">
        <w:rPr>
          <w:rFonts w:ascii="Segoe UI" w:hAnsi="Segoe UI" w:cs="Segoe UI"/>
          <w:szCs w:val="24"/>
        </w:rPr>
        <w:t>)</w:t>
      </w:r>
    </w:p>
    <w:p w14:paraId="2D733F75" w14:textId="77777777" w:rsidR="008D033C" w:rsidRPr="00BC665B" w:rsidRDefault="008D033C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proofErr w:type="spellStart"/>
      <w:r w:rsidRPr="00BC665B">
        <w:rPr>
          <w:rFonts w:ascii="Segoe UI" w:hAnsi="Segoe UI" w:cs="Segoe UI"/>
          <w:szCs w:val="24"/>
        </w:rPr>
        <w:t>Độ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tuổi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trung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bình</w:t>
      </w:r>
      <w:proofErr w:type="spellEnd"/>
      <w:r w:rsidRPr="00BC665B">
        <w:rPr>
          <w:rFonts w:ascii="Segoe UI" w:hAnsi="Segoe UI" w:cs="Segoe UI"/>
          <w:szCs w:val="24"/>
        </w:rPr>
        <w:t>:</w:t>
      </w:r>
    </w:p>
    <w:p w14:paraId="39564977" w14:textId="4A7971E1" w:rsidR="008D033C" w:rsidRDefault="008D033C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proofErr w:type="spellStart"/>
      <w:r w:rsidRPr="00BC665B">
        <w:rPr>
          <w:rFonts w:ascii="Segoe UI" w:hAnsi="Segoe UI" w:cs="Segoe UI"/>
          <w:szCs w:val="24"/>
        </w:rPr>
        <w:t>Số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lượng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="00264840">
        <w:rPr>
          <w:rFonts w:ascii="Segoe UI" w:hAnsi="Segoe UI" w:cs="Segoe UI"/>
          <w:szCs w:val="24"/>
        </w:rPr>
        <w:t>người</w:t>
      </w:r>
      <w:proofErr w:type="spellEnd"/>
      <w:r w:rsidR="00264840">
        <w:rPr>
          <w:rFonts w:ascii="Segoe UI" w:hAnsi="Segoe UI" w:cs="Segoe UI"/>
          <w:szCs w:val="24"/>
          <w:lang w:val="vi-VN"/>
        </w:rPr>
        <w:t xml:space="preserve"> đọc</w:t>
      </w:r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dự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kiến</w:t>
      </w:r>
      <w:proofErr w:type="spellEnd"/>
      <w:r w:rsidRPr="00BC665B">
        <w:rPr>
          <w:rFonts w:ascii="Segoe UI" w:hAnsi="Segoe UI" w:cs="Segoe UI"/>
          <w:szCs w:val="24"/>
        </w:rPr>
        <w:t xml:space="preserve">: </w:t>
      </w:r>
      <w:sdt>
        <w:sdtPr>
          <w:rPr>
            <w:rFonts w:ascii="Segoe UI" w:hAnsi="Segoe UI" w:cs="Segoe UI"/>
            <w:szCs w:val="24"/>
          </w:rPr>
          <w:id w:val="-68659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20–30</w:t>
      </w:r>
      <w:r>
        <w:rPr>
          <w:rFonts w:ascii="Segoe UI" w:hAnsi="Segoe UI" w:cs="Segoe UI"/>
          <w:szCs w:val="24"/>
        </w:rPr>
        <w:t xml:space="preserve"> 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116570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30–50</w:t>
      </w:r>
      <w:r>
        <w:rPr>
          <w:rFonts w:ascii="Segoe UI" w:hAnsi="Segoe UI" w:cs="Segoe UI"/>
          <w:szCs w:val="24"/>
        </w:rPr>
        <w:t xml:space="preserve"> 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587582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&gt;50</w:t>
      </w:r>
    </w:p>
    <w:p w14:paraId="39BE1F90" w14:textId="77777777" w:rsidR="0051399F" w:rsidRPr="009D553F" w:rsidRDefault="0051399F" w:rsidP="009D553F"/>
    <w:p w14:paraId="683729A5" w14:textId="71F8B609" w:rsidR="0051399F" w:rsidRPr="009D553F" w:rsidRDefault="0051399F" w:rsidP="009D553F">
      <w:r w:rsidRPr="00BC665B">
        <w:rPr>
          <w:rFonts w:ascii="Segoe UI" w:hAnsi="Segoe UI" w:cs="Segoe UI"/>
          <w:b/>
          <w:bCs/>
          <w:szCs w:val="24"/>
        </w:rPr>
        <w:t xml:space="preserve">YÊU CẦU </w:t>
      </w:r>
      <w:r w:rsidR="00264840">
        <w:rPr>
          <w:rFonts w:ascii="Segoe UI" w:hAnsi="Segoe UI" w:cs="Segoe UI"/>
          <w:b/>
          <w:bCs/>
          <w:szCs w:val="24"/>
        </w:rPr>
        <w:t>XÂY</w:t>
      </w:r>
      <w:r w:rsidR="00264840">
        <w:rPr>
          <w:rFonts w:ascii="Segoe UI" w:hAnsi="Segoe UI" w:cs="Segoe UI"/>
          <w:b/>
          <w:bCs/>
          <w:szCs w:val="24"/>
          <w:lang w:val="vi-VN"/>
        </w:rPr>
        <w:t xml:space="preserve"> DỰNG BẢN TIN</w:t>
      </w:r>
      <w:r w:rsidRPr="00BC665B">
        <w:rPr>
          <w:rFonts w:ascii="Segoe UI" w:hAnsi="Segoe UI" w:cs="Segoe UI"/>
          <w:b/>
          <w:bCs/>
          <w:szCs w:val="24"/>
        </w:rPr>
        <w:t xml:space="preserve"> </w:t>
      </w:r>
    </w:p>
    <w:p w14:paraId="775D1A98" w14:textId="21D88A5B" w:rsidR="00C668A7" w:rsidRPr="00264840" w:rsidRDefault="0051399F" w:rsidP="0026484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proofErr w:type="spellStart"/>
      <w:r w:rsidRPr="00BC665B">
        <w:rPr>
          <w:rFonts w:ascii="Segoe UI" w:hAnsi="Segoe UI" w:cs="Segoe UI"/>
          <w:szCs w:val="24"/>
        </w:rPr>
        <w:t>Chủ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đề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r w:rsidR="00264840">
        <w:rPr>
          <w:rFonts w:ascii="Segoe UI" w:hAnsi="Segoe UI" w:cs="Segoe UI"/>
          <w:szCs w:val="24"/>
          <w:lang w:val="vi-VN"/>
        </w:rPr>
        <w:t>sức khoẻ</w:t>
      </w:r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mong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muốn</w:t>
      </w:r>
      <w:proofErr w:type="spellEnd"/>
      <w:r w:rsidRPr="00BC665B">
        <w:rPr>
          <w:rFonts w:ascii="Segoe UI" w:hAnsi="Segoe UI" w:cs="Segoe UI"/>
          <w:szCs w:val="24"/>
        </w:rPr>
        <w:t>:</w:t>
      </w:r>
    </w:p>
    <w:p w14:paraId="0E4EC9E8" w14:textId="3C1B6E93" w:rsidR="00264840" w:rsidRPr="00264840" w:rsidRDefault="00610DDD" w:rsidP="0026484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proofErr w:type="spellStart"/>
      <w:r w:rsidRPr="00C668A7">
        <w:rPr>
          <w:rFonts w:ascii="Segoe UI" w:hAnsi="Segoe UI" w:cs="Segoe UI"/>
          <w:szCs w:val="24"/>
        </w:rPr>
        <w:t>Thời</w:t>
      </w:r>
      <w:proofErr w:type="spellEnd"/>
      <w:r w:rsidRPr="00C668A7">
        <w:rPr>
          <w:rFonts w:ascii="Segoe UI" w:hAnsi="Segoe UI" w:cs="Segoe UI"/>
          <w:szCs w:val="24"/>
        </w:rPr>
        <w:t xml:space="preserve"> </w:t>
      </w:r>
      <w:proofErr w:type="spellStart"/>
      <w:r w:rsidRPr="00C668A7">
        <w:rPr>
          <w:rFonts w:ascii="Segoe UI" w:hAnsi="Segoe UI" w:cs="Segoe UI"/>
          <w:szCs w:val="24"/>
        </w:rPr>
        <w:t>gian</w:t>
      </w:r>
      <w:proofErr w:type="spellEnd"/>
      <w:r w:rsidR="0051399F" w:rsidRPr="00C668A7">
        <w:rPr>
          <w:rFonts w:ascii="Segoe UI" w:hAnsi="Segoe UI" w:cs="Segoe UI"/>
          <w:szCs w:val="24"/>
        </w:rPr>
        <w:t xml:space="preserve"> </w:t>
      </w:r>
      <w:r w:rsidR="00264840">
        <w:rPr>
          <w:rFonts w:ascii="Segoe UI" w:hAnsi="Segoe UI" w:cs="Segoe UI"/>
          <w:szCs w:val="24"/>
          <w:lang w:val="vi-VN"/>
        </w:rPr>
        <w:t xml:space="preserve">nhận bản tin: </w:t>
      </w:r>
    </w:p>
    <w:p w14:paraId="6BFE702C" w14:textId="60F31747" w:rsidR="0051399F" w:rsidRPr="00264840" w:rsidRDefault="00264840" w:rsidP="0026484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  <w:lang w:val="vi-VN"/>
        </w:rPr>
        <w:t>Loại bản tin</w:t>
      </w:r>
      <w:r w:rsidR="0051399F" w:rsidRPr="00264840">
        <w:rPr>
          <w:rFonts w:ascii="Segoe UI" w:hAnsi="Segoe UI" w:cs="Segoe UI"/>
          <w:szCs w:val="24"/>
        </w:rPr>
        <w:t xml:space="preserve">: </w:t>
      </w:r>
      <w:sdt>
        <w:sdtPr>
          <w:rPr>
            <w:rFonts w:ascii="Segoe UI Symbol" w:hAnsi="Segoe UI Symbol" w:cs="Segoe UI Symbol"/>
            <w:szCs w:val="24"/>
          </w:rPr>
          <w:id w:val="-1992636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264840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="0051399F" w:rsidRPr="00264840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  <w:lang w:val="vi-VN"/>
        </w:rPr>
        <w:t>Wellness thường thức</w:t>
      </w:r>
      <w:r w:rsidR="0051399F" w:rsidRPr="00264840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 Symbol" w:hAnsi="Segoe UI Symbol" w:cs="Segoe UI Symbol"/>
            <w:szCs w:val="24"/>
          </w:rPr>
          <w:id w:val="-567739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264840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="0051399F" w:rsidRPr="00264840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  <w:lang w:val="vi-VN"/>
        </w:rPr>
        <w:t xml:space="preserve">Kiến thức y khoa </w:t>
      </w:r>
    </w:p>
    <w:p w14:paraId="1B224292" w14:textId="5C8C980D" w:rsidR="0051399F" w:rsidRPr="00BC665B" w:rsidRDefault="00264840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  <w:lang w:val="vi-VN"/>
        </w:rPr>
        <w:t xml:space="preserve">Độ dài bản tin (1 slide – 3 slides A4): </w:t>
      </w:r>
    </w:p>
    <w:p w14:paraId="0C6094D0" w14:textId="7363A442" w:rsidR="0051399F" w:rsidRPr="00BC665B" w:rsidRDefault="0051399F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proofErr w:type="spellStart"/>
      <w:r w:rsidRPr="00BC665B">
        <w:rPr>
          <w:rFonts w:ascii="Segoe UI" w:hAnsi="Segoe UI" w:cs="Segoe UI"/>
          <w:szCs w:val="24"/>
        </w:rPr>
        <w:t>Ngôn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ngữ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trình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bày</w:t>
      </w:r>
      <w:proofErr w:type="spellEnd"/>
      <w:r w:rsidRPr="00BC665B">
        <w:rPr>
          <w:rFonts w:ascii="Segoe UI" w:hAnsi="Segoe UI" w:cs="Segoe UI"/>
          <w:szCs w:val="24"/>
        </w:rPr>
        <w:t xml:space="preserve">: </w:t>
      </w:r>
      <w:sdt>
        <w:sdtPr>
          <w:rPr>
            <w:rFonts w:ascii="Segoe UI" w:hAnsi="Segoe UI" w:cs="Segoe UI"/>
            <w:szCs w:val="24"/>
          </w:rPr>
          <w:id w:val="-107042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Tiếng</w:t>
      </w:r>
      <w:proofErr w:type="spellEnd"/>
      <w:r w:rsidRPr="00BC665B">
        <w:rPr>
          <w:rFonts w:ascii="Segoe UI" w:hAnsi="Segoe UI" w:cs="Segoe UI"/>
          <w:szCs w:val="24"/>
        </w:rPr>
        <w:t xml:space="preserve"> Việt </w:t>
      </w:r>
      <w:sdt>
        <w:sdtPr>
          <w:rPr>
            <w:rFonts w:ascii="Segoe UI" w:hAnsi="Segoe UI" w:cs="Segoe UI"/>
            <w:szCs w:val="24"/>
          </w:rPr>
          <w:id w:val="1657567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 w:rsidRPr="00BC665B">
        <w:rPr>
          <w:rFonts w:ascii="Segoe UI" w:hAnsi="Segoe UI" w:cs="Segoe UI"/>
          <w:szCs w:val="24"/>
        </w:rPr>
        <w:t>Tiếng</w:t>
      </w:r>
      <w:proofErr w:type="spellEnd"/>
      <w:r w:rsidRPr="00BC665B">
        <w:rPr>
          <w:rFonts w:ascii="Segoe UI" w:hAnsi="Segoe UI" w:cs="Segoe UI"/>
          <w:szCs w:val="24"/>
        </w:rPr>
        <w:t xml:space="preserve"> Anh</w:t>
      </w:r>
    </w:p>
    <w:p w14:paraId="11888A61" w14:textId="07F38ACD" w:rsidR="001C53F7" w:rsidRPr="005D727D" w:rsidRDefault="001C53F7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proofErr w:type="spellStart"/>
      <w:r>
        <w:rPr>
          <w:rFonts w:ascii="Segoe UI" w:hAnsi="Segoe UI" w:cs="Segoe UI"/>
          <w:szCs w:val="24"/>
        </w:rPr>
        <w:t>Yêu</w:t>
      </w:r>
      <w:proofErr w:type="spellEnd"/>
      <w:r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cầu</w:t>
      </w:r>
      <w:proofErr w:type="spellEnd"/>
      <w:r>
        <w:rPr>
          <w:rFonts w:ascii="Segoe UI" w:hAnsi="Segoe UI" w:cs="Segoe UI"/>
          <w:szCs w:val="24"/>
        </w:rPr>
        <w:t xml:space="preserve"> </w:t>
      </w:r>
      <w:r w:rsidR="00264840">
        <w:rPr>
          <w:rFonts w:ascii="Segoe UI" w:hAnsi="Segoe UI" w:cs="Segoe UI"/>
          <w:szCs w:val="24"/>
          <w:lang w:val="vi-VN"/>
        </w:rPr>
        <w:t>thiết kế bản tin</w:t>
      </w:r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Có</w:t>
      </w:r>
      <w:proofErr w:type="spellEnd"/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595909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Không</w:t>
      </w:r>
      <w:proofErr w:type="spellEnd"/>
    </w:p>
    <w:p w14:paraId="61BB51DF" w14:textId="1D2EEAFB" w:rsidR="00115663" w:rsidRPr="00C66231" w:rsidRDefault="00115663" w:rsidP="00264840">
      <w:pPr>
        <w:pStyle w:val="Signature"/>
        <w:tabs>
          <w:tab w:val="left" w:pos="180"/>
          <w:tab w:val="left" w:pos="540"/>
        </w:tabs>
        <w:spacing w:line="240" w:lineRule="auto"/>
        <w:rPr>
          <w:rFonts w:ascii="Segoe UI" w:hAnsi="Segoe UI" w:cs="Segoe UI"/>
          <w:szCs w:val="24"/>
        </w:rPr>
      </w:pPr>
    </w:p>
    <w:sectPr w:rsidR="00115663" w:rsidRPr="00C66231" w:rsidSect="006F03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886" w:right="864" w:bottom="1440" w:left="86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62D08" w14:textId="77777777" w:rsidR="00FB6849" w:rsidRDefault="00FB6849">
      <w:pPr>
        <w:spacing w:after="0" w:line="240" w:lineRule="auto"/>
      </w:pPr>
      <w:r>
        <w:separator/>
      </w:r>
    </w:p>
  </w:endnote>
  <w:endnote w:type="continuationSeparator" w:id="0">
    <w:p w14:paraId="4229D95B" w14:textId="77777777" w:rsidR="00FB6849" w:rsidRDefault="00FB6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F6377" w14:textId="77777777" w:rsidR="007E0D6E" w:rsidRDefault="007E0D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408"/>
    </w:tblGrid>
    <w:tr w:rsidR="00115663" w14:paraId="27E3A2AA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7243A37B" w14:textId="77777777" w:rsidR="00115663" w:rsidRDefault="00115663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inline distT="0" distB="0" distL="0" distR="0" wp14:anchorId="6BE74491" wp14:editId="223E5DB9">
                <wp:extent cx="7879703" cy="899509"/>
                <wp:effectExtent l="0" t="0" r="0" b="0"/>
                <wp:docPr id="14" name="Picture 14" descr="Multiple green waves as abstract design in foo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034" cy="9255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330BFF2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21C8E528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4D9E3D2D" wp14:editId="4A9DBF50">
                <wp:extent cx="8551368" cy="976184"/>
                <wp:effectExtent l="0" t="0" r="2540" b="0"/>
                <wp:docPr id="15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155A1" w14:textId="77777777" w:rsidR="00FB6849" w:rsidRDefault="00FB6849">
      <w:pPr>
        <w:spacing w:after="0" w:line="240" w:lineRule="auto"/>
      </w:pPr>
      <w:r>
        <w:separator/>
      </w:r>
    </w:p>
  </w:footnote>
  <w:footnote w:type="continuationSeparator" w:id="0">
    <w:p w14:paraId="4E923ABD" w14:textId="77777777" w:rsidR="00FB6849" w:rsidRDefault="00FB6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2F339" w14:textId="77777777" w:rsidR="007E0D6E" w:rsidRDefault="007E0D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0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78"/>
    </w:tblGrid>
    <w:tr w:rsidR="00115663" w14:paraId="5F45BEFD" w14:textId="77777777" w:rsidTr="00115663">
      <w:trPr>
        <w:trHeight w:val="1880"/>
      </w:trPr>
      <w:tc>
        <w:tcPr>
          <w:tcW w:w="12201" w:type="dxa"/>
          <w:tcBorders>
            <w:top w:val="nil"/>
            <w:left w:val="nil"/>
            <w:bottom w:val="nil"/>
            <w:right w:val="nil"/>
          </w:tcBorders>
        </w:tcPr>
        <w:p w14:paraId="1C25554A" w14:textId="77777777" w:rsidR="00115663" w:rsidRDefault="00115663" w:rsidP="00115663">
          <w:pPr>
            <w:pStyle w:val="Header"/>
          </w:pPr>
          <w:r>
            <w:rPr>
              <w:noProof/>
            </w:rPr>
            <w:drawing>
              <wp:inline distT="0" distB="0" distL="0" distR="0" wp14:anchorId="297E06F5" wp14:editId="62DDA3F1">
                <wp:extent cx="7797114" cy="949420"/>
                <wp:effectExtent l="0" t="0" r="0" b="3175"/>
                <wp:docPr id="13" name="Picture 13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7359" cy="972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99CE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6293"/>
    <w:multiLevelType w:val="hybridMultilevel"/>
    <w:tmpl w:val="9E7A19EE"/>
    <w:lvl w:ilvl="0" w:tplc="378A37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170E4"/>
    <w:multiLevelType w:val="hybridMultilevel"/>
    <w:tmpl w:val="194CBB3A"/>
    <w:lvl w:ilvl="0" w:tplc="846226B0">
      <w:start w:val="1"/>
      <w:numFmt w:val="bullet"/>
      <w:lvlText w:val="-"/>
      <w:lvlJc w:val="left"/>
      <w:pPr>
        <w:ind w:left="360" w:hanging="360"/>
      </w:pPr>
      <w:rPr>
        <w:rFonts w:ascii="Shonar Bangla" w:hAnsi="Shonar Bangl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51269F"/>
    <w:multiLevelType w:val="hybridMultilevel"/>
    <w:tmpl w:val="D152D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51CCB"/>
    <w:multiLevelType w:val="hybridMultilevel"/>
    <w:tmpl w:val="98E2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D1887"/>
    <w:multiLevelType w:val="hybridMultilevel"/>
    <w:tmpl w:val="6018FADC"/>
    <w:lvl w:ilvl="0" w:tplc="8B5E1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700FC1"/>
    <w:multiLevelType w:val="hybridMultilevel"/>
    <w:tmpl w:val="0C2C5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8D3F0F"/>
    <w:multiLevelType w:val="hybridMultilevel"/>
    <w:tmpl w:val="19D0CAF6"/>
    <w:lvl w:ilvl="0" w:tplc="846226B0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13572"/>
    <w:multiLevelType w:val="hybridMultilevel"/>
    <w:tmpl w:val="3B9EA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11374">
    <w:abstractNumId w:val="9"/>
  </w:num>
  <w:num w:numId="2" w16cid:durableId="289409345">
    <w:abstractNumId w:val="7"/>
  </w:num>
  <w:num w:numId="3" w16cid:durableId="131679724">
    <w:abstractNumId w:val="6"/>
  </w:num>
  <w:num w:numId="4" w16cid:durableId="1307857211">
    <w:abstractNumId w:val="5"/>
  </w:num>
  <w:num w:numId="5" w16cid:durableId="711879145">
    <w:abstractNumId w:val="4"/>
  </w:num>
  <w:num w:numId="6" w16cid:durableId="1208951830">
    <w:abstractNumId w:val="8"/>
  </w:num>
  <w:num w:numId="7" w16cid:durableId="1501697993">
    <w:abstractNumId w:val="3"/>
  </w:num>
  <w:num w:numId="8" w16cid:durableId="1091584917">
    <w:abstractNumId w:val="2"/>
  </w:num>
  <w:num w:numId="9" w16cid:durableId="1581330434">
    <w:abstractNumId w:val="1"/>
  </w:num>
  <w:num w:numId="10" w16cid:durableId="380984993">
    <w:abstractNumId w:val="0"/>
  </w:num>
  <w:num w:numId="11" w16cid:durableId="1195852711">
    <w:abstractNumId w:val="12"/>
  </w:num>
  <w:num w:numId="12" w16cid:durableId="1890803957">
    <w:abstractNumId w:val="15"/>
  </w:num>
  <w:num w:numId="13" w16cid:durableId="507863629">
    <w:abstractNumId w:val="17"/>
  </w:num>
  <w:num w:numId="14" w16cid:durableId="937175050">
    <w:abstractNumId w:val="13"/>
  </w:num>
  <w:num w:numId="15" w16cid:durableId="1667247135">
    <w:abstractNumId w:val="10"/>
  </w:num>
  <w:num w:numId="16" w16cid:durableId="892690762">
    <w:abstractNumId w:val="14"/>
  </w:num>
  <w:num w:numId="17" w16cid:durableId="957755398">
    <w:abstractNumId w:val="11"/>
  </w:num>
  <w:num w:numId="18" w16cid:durableId="16855206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4E"/>
    <w:rsid w:val="00052422"/>
    <w:rsid w:val="00066E19"/>
    <w:rsid w:val="000700D5"/>
    <w:rsid w:val="000A5E55"/>
    <w:rsid w:val="000B4BF8"/>
    <w:rsid w:val="000C639E"/>
    <w:rsid w:val="000F2898"/>
    <w:rsid w:val="00115663"/>
    <w:rsid w:val="00117951"/>
    <w:rsid w:val="00170D0E"/>
    <w:rsid w:val="001C53F7"/>
    <w:rsid w:val="001E7762"/>
    <w:rsid w:val="00213EAB"/>
    <w:rsid w:val="00215D1D"/>
    <w:rsid w:val="0025457D"/>
    <w:rsid w:val="00264840"/>
    <w:rsid w:val="00267089"/>
    <w:rsid w:val="002812CE"/>
    <w:rsid w:val="00284AAA"/>
    <w:rsid w:val="002D7F70"/>
    <w:rsid w:val="002E1A5A"/>
    <w:rsid w:val="00304F5E"/>
    <w:rsid w:val="00312210"/>
    <w:rsid w:val="003521BE"/>
    <w:rsid w:val="00361777"/>
    <w:rsid w:val="00361F9B"/>
    <w:rsid w:val="00361FC2"/>
    <w:rsid w:val="003B2683"/>
    <w:rsid w:val="003C7827"/>
    <w:rsid w:val="003E609C"/>
    <w:rsid w:val="003F7C02"/>
    <w:rsid w:val="00405397"/>
    <w:rsid w:val="00462B54"/>
    <w:rsid w:val="0049117F"/>
    <w:rsid w:val="004A23AC"/>
    <w:rsid w:val="004C595E"/>
    <w:rsid w:val="0051399F"/>
    <w:rsid w:val="005233C0"/>
    <w:rsid w:val="00535A9A"/>
    <w:rsid w:val="00543463"/>
    <w:rsid w:val="00547623"/>
    <w:rsid w:val="00547AE1"/>
    <w:rsid w:val="00576382"/>
    <w:rsid w:val="005A6CDC"/>
    <w:rsid w:val="005B0A9B"/>
    <w:rsid w:val="005D727D"/>
    <w:rsid w:val="005F23EC"/>
    <w:rsid w:val="005F4813"/>
    <w:rsid w:val="00610DDD"/>
    <w:rsid w:val="00620729"/>
    <w:rsid w:val="00673242"/>
    <w:rsid w:val="00691768"/>
    <w:rsid w:val="00693195"/>
    <w:rsid w:val="00695775"/>
    <w:rsid w:val="006A7078"/>
    <w:rsid w:val="006F0367"/>
    <w:rsid w:val="006F61CC"/>
    <w:rsid w:val="00712D0B"/>
    <w:rsid w:val="007C4A68"/>
    <w:rsid w:val="007D6162"/>
    <w:rsid w:val="007E0D6E"/>
    <w:rsid w:val="007E3A99"/>
    <w:rsid w:val="008027DC"/>
    <w:rsid w:val="008245FB"/>
    <w:rsid w:val="00843B42"/>
    <w:rsid w:val="00857130"/>
    <w:rsid w:val="008658F6"/>
    <w:rsid w:val="008945AC"/>
    <w:rsid w:val="008A2209"/>
    <w:rsid w:val="008D033C"/>
    <w:rsid w:val="009439AA"/>
    <w:rsid w:val="00962CE6"/>
    <w:rsid w:val="009826D6"/>
    <w:rsid w:val="009D553F"/>
    <w:rsid w:val="00A01C07"/>
    <w:rsid w:val="00A45E55"/>
    <w:rsid w:val="00A90D3D"/>
    <w:rsid w:val="00AA722F"/>
    <w:rsid w:val="00B22EC4"/>
    <w:rsid w:val="00B52005"/>
    <w:rsid w:val="00B54EAE"/>
    <w:rsid w:val="00B552FE"/>
    <w:rsid w:val="00B832DF"/>
    <w:rsid w:val="00B879CC"/>
    <w:rsid w:val="00B91A7A"/>
    <w:rsid w:val="00BA5A05"/>
    <w:rsid w:val="00BC06ED"/>
    <w:rsid w:val="00BC665B"/>
    <w:rsid w:val="00BD72F9"/>
    <w:rsid w:val="00C04707"/>
    <w:rsid w:val="00C40029"/>
    <w:rsid w:val="00C66231"/>
    <w:rsid w:val="00C668A7"/>
    <w:rsid w:val="00C91CB6"/>
    <w:rsid w:val="00CB554E"/>
    <w:rsid w:val="00CD723E"/>
    <w:rsid w:val="00CE2CAB"/>
    <w:rsid w:val="00CE73FF"/>
    <w:rsid w:val="00CF0A77"/>
    <w:rsid w:val="00CF4CA9"/>
    <w:rsid w:val="00CF615B"/>
    <w:rsid w:val="00D904CD"/>
    <w:rsid w:val="00DC2DE1"/>
    <w:rsid w:val="00DD64E8"/>
    <w:rsid w:val="00DE3E34"/>
    <w:rsid w:val="00DF7677"/>
    <w:rsid w:val="00E041D6"/>
    <w:rsid w:val="00E32718"/>
    <w:rsid w:val="00E71405"/>
    <w:rsid w:val="00E72736"/>
    <w:rsid w:val="00E802A8"/>
    <w:rsid w:val="00EB30FD"/>
    <w:rsid w:val="00EE5BC5"/>
    <w:rsid w:val="00F2325E"/>
    <w:rsid w:val="00F83039"/>
    <w:rsid w:val="00F87567"/>
    <w:rsid w:val="00FA5F92"/>
    <w:rsid w:val="00FB6849"/>
    <w:rsid w:val="00F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141544C"/>
  <w15:chartTrackingRefBased/>
  <w15:docId w15:val="{D8EF10E6-9680-4F9C-8E12-961E2942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3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5" w:unhideWhenUsed="1" w:qFormat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0D0E"/>
    <w:pPr>
      <w:spacing w:after="40"/>
    </w:pPr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3D5157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6228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6228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6228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6228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6228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6228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3D5157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607E4C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rsid w:val="00EB30FD"/>
    <w:pPr>
      <w:spacing w:before="120" w:after="12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sid w:val="00EB30FD"/>
    <w:rPr>
      <w:rFonts w:eastAsiaTheme="minorEastAsia"/>
      <w:bCs/>
      <w:color w:val="000000" w:themeColor="text1"/>
      <w:sz w:val="24"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3D5157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6228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6228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6228" w:themeColor="accent6" w:themeShade="80"/>
        <w:bottom w:val="single" w:sz="4" w:space="10" w:color="4F6228" w:themeColor="accent6" w:themeShade="80"/>
      </w:pBdr>
      <w:spacing w:before="360" w:after="360"/>
      <w:ind w:left="864" w:right="864"/>
      <w:jc w:val="center"/>
    </w:pPr>
    <w:rPr>
      <w:i/>
      <w:iCs/>
      <w:color w:val="3C5020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3C5020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3C5020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3C5020" w:themeColor="accent5" w:themeShade="80"/>
        <w:left w:val="single" w:sz="2" w:space="10" w:color="3C5020" w:themeColor="accent5" w:themeShade="80"/>
        <w:bottom w:val="single" w:sz="2" w:space="10" w:color="3C5020" w:themeColor="accent5" w:themeShade="80"/>
        <w:right w:val="single" w:sz="2" w:space="10" w:color="3C5020" w:themeColor="accent5" w:themeShade="80"/>
      </w:pBdr>
      <w:ind w:left="1152" w:right="1152"/>
    </w:pPr>
    <w:rPr>
      <w:rFonts w:eastAsiaTheme="minorEastAsia"/>
      <w:i/>
      <w:iCs/>
      <w:color w:val="3C5020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6228" w:themeColor="accent6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9439AA"/>
    <w:rPr>
      <w:color w:val="3D5157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F4158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6228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26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9750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53426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8693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9999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96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2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86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927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62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04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425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660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1491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64407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03639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08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20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42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61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245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926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88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183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791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761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608798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75989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848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262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627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151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699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34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2917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419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2421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953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81464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621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1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198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85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42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491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595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999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98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674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069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9577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58786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76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7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335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45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111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226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656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955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7832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096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0505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73565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98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1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66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258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402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559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976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363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320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864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65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053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714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20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75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195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715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820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207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312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545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318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510783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03329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884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327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776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290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545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494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78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0661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832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117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4401771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0494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28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22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86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0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701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73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262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578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47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4470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264726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96794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03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71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043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485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983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5617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77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35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968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53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32494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6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13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524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77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096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838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7848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19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41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667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58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62609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92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7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418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74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654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724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343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780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549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374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2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4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9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9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0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1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43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252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3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1599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3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89020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833723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82185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07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891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120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005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11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079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5623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280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030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361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81818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43898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92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560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5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019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20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288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197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93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330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91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751059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26237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60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902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36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456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7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683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788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498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449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2494001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53085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93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915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0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775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41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75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700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7416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986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37241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22499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6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433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83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071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638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426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19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675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3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731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819664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92082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95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32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865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073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372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024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08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3236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91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2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954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22282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731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861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93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183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713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111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845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630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820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3314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858059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9971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63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34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398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583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53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4721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29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863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79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964550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1031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55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88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02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975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102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49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5140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343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148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5371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8567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54374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57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7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71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92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538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178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548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5910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714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617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219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78381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01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017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914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16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726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14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574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133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0387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3381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355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52075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48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41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48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581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9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28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328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164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015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3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86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3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6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1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7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585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9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9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35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837453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Custom 24">
      <a:dk1>
        <a:sysClr val="windowText" lastClr="000000"/>
      </a:dk1>
      <a:lt1>
        <a:sysClr val="window" lastClr="FFFFFF"/>
      </a:lt1>
      <a:dk2>
        <a:srgbClr val="2F4158"/>
      </a:dk2>
      <a:lt2>
        <a:srgbClr val="F2F2F2"/>
      </a:lt2>
      <a:accent1>
        <a:srgbClr val="D0DE4E"/>
      </a:accent1>
      <a:accent2>
        <a:srgbClr val="3D5157"/>
      </a:accent2>
      <a:accent3>
        <a:srgbClr val="47653F"/>
      </a:accent3>
      <a:accent4>
        <a:srgbClr val="607E4C"/>
      </a:accent4>
      <a:accent5>
        <a:srgbClr val="78A141"/>
      </a:accent5>
      <a:accent6>
        <a:srgbClr val="9BBB59"/>
      </a:accent6>
      <a:hlink>
        <a:srgbClr val="9BBB59"/>
      </a:hlink>
      <a:folHlink>
        <a:srgbClr val="9BBB59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C:\Users\A0837453\AppData\Roaming\Microsoft\Templates\Letterhead (Green Wave design).dotx</Template>
  <TotalTime>320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 Nguyen</dc:creator>
  <cp:keywords/>
  <dc:description/>
  <cp:lastModifiedBy>Elise Huynh</cp:lastModifiedBy>
  <cp:revision>71</cp:revision>
  <dcterms:created xsi:type="dcterms:W3CDTF">2025-11-08T09:59:00Z</dcterms:created>
  <dcterms:modified xsi:type="dcterms:W3CDTF">2025-12-05T14:56:00Z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9043f10a-881e-4653-a55e-02ca2cc829dc_Enabled">
    <vt:lpwstr>true</vt:lpwstr>
  </property>
  <property fmtid="{D5CDD505-2E9C-101B-9397-08002B2CF9AE}" pid="4" name="MSIP_Label_9043f10a-881e-4653-a55e-02ca2cc829dc_SetDate">
    <vt:lpwstr>2025-11-08T09:58:22Z</vt:lpwstr>
  </property>
  <property fmtid="{D5CDD505-2E9C-101B-9397-08002B2CF9AE}" pid="5" name="MSIP_Label_9043f10a-881e-4653-a55e-02ca2cc829dc_Method">
    <vt:lpwstr>Standard</vt:lpwstr>
  </property>
  <property fmtid="{D5CDD505-2E9C-101B-9397-08002B2CF9AE}" pid="6" name="MSIP_Label_9043f10a-881e-4653-a55e-02ca2cc829dc_Name">
    <vt:lpwstr>ADC_class_200</vt:lpwstr>
  </property>
  <property fmtid="{D5CDD505-2E9C-101B-9397-08002B2CF9AE}" pid="7" name="MSIP_Label_9043f10a-881e-4653-a55e-02ca2cc829dc_SiteId">
    <vt:lpwstr>94cfddbc-0627-494a-ad7a-29aea3aea832</vt:lpwstr>
  </property>
  <property fmtid="{D5CDD505-2E9C-101B-9397-08002B2CF9AE}" pid="8" name="MSIP_Label_9043f10a-881e-4653-a55e-02ca2cc829dc_ActionId">
    <vt:lpwstr>8cbd825a-7c42-47e5-b7e2-7506aa09f645</vt:lpwstr>
  </property>
  <property fmtid="{D5CDD505-2E9C-101B-9397-08002B2CF9AE}" pid="9" name="MSIP_Label_9043f10a-881e-4653-a55e-02ca2cc829dc_ContentBits">
    <vt:lpwstr>0</vt:lpwstr>
  </property>
</Properties>
</file>