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Layout table"/>
      </w:tblPr>
      <w:tblGrid>
        <w:gridCol w:w="5429"/>
        <w:gridCol w:w="5429"/>
      </w:tblGrid>
      <w:tr w:rsidR="00CB554E" w14:paraId="1B7CECBA" w14:textId="0134F8E3" w:rsidTr="00CF4CA9">
        <w:trPr>
          <w:trHeight w:hRule="exact" w:val="2201"/>
        </w:trPr>
        <w:tc>
          <w:tcPr>
            <w:tcW w:w="5429" w:type="dxa"/>
            <w:tcMar>
              <w:top w:w="576" w:type="dxa"/>
            </w:tcMar>
          </w:tcPr>
          <w:p w14:paraId="55061F00" w14:textId="1CFFDA5D" w:rsidR="00CB554E" w:rsidRPr="00CB554E" w:rsidRDefault="00CB554E" w:rsidP="00CB554E">
            <w:pPr>
              <w:pStyle w:val="Heading1"/>
              <w:spacing w:before="0"/>
            </w:pPr>
            <w:r w:rsidRPr="00CB554E">
              <w:drawing>
                <wp:inline distT="0" distB="0" distL="0" distR="0" wp14:anchorId="1E68EBD1" wp14:editId="6FE4F2A5">
                  <wp:extent cx="2490155" cy="528033"/>
                  <wp:effectExtent l="0" t="0" r="5715" b="5715"/>
                  <wp:docPr id="25" name="Picture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736547-B1D5-2DBA-D8C8-1F1855AA284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4">
                            <a:extLst>
                              <a:ext uri="{FF2B5EF4-FFF2-40B4-BE49-F238E27FC236}">
                                <a16:creationId xmlns:a16="http://schemas.microsoft.com/office/drawing/2014/main" id="{FF736547-B1D5-2DBA-D8C8-1F1855AA284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39839" b="38956"/>
                          <a:stretch/>
                        </pic:blipFill>
                        <pic:spPr>
                          <a:xfrm>
                            <a:off x="0" y="0"/>
                            <a:ext cx="2504841" cy="531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E975AB" w14:textId="44C75012" w:rsidR="00CB554E" w:rsidRPr="003C7827" w:rsidRDefault="00CB554E" w:rsidP="003C7827">
            <w:pPr>
              <w:pStyle w:val="Heading1"/>
              <w:spacing w:before="120"/>
              <w:ind w:left="274"/>
              <w:rPr>
                <w:rFonts w:ascii="Segoe UI" w:hAnsi="Segoe UI" w:cs="Segoe UI"/>
                <w:color w:val="auto"/>
                <w:sz w:val="20"/>
                <w:szCs w:val="20"/>
              </w:rPr>
            </w:pPr>
            <w:r w:rsidRPr="00CB554E">
              <w:rPr>
                <w:rFonts w:ascii="Segoe UI" w:hAnsi="Segoe UI" w:cs="Segoe UI"/>
                <w:b/>
                <w:bCs w:val="0"/>
                <w:color w:val="auto"/>
                <w:sz w:val="20"/>
                <w:szCs w:val="20"/>
              </w:rPr>
              <w:t>Website:</w:t>
            </w:r>
            <w:r w:rsidRPr="00CB554E">
              <w:rPr>
                <w:rFonts w:ascii="Segoe UI" w:hAnsi="Segoe UI" w:cs="Segoe UI"/>
                <w:color w:val="auto"/>
                <w:sz w:val="20"/>
                <w:szCs w:val="20"/>
              </w:rPr>
              <w:t xml:space="preserve"> HealthBridge.</w:t>
            </w:r>
            <w:r w:rsidR="003C7827">
              <w:rPr>
                <w:rFonts w:ascii="Segoe UI" w:hAnsi="Segoe UI" w:cs="Segoe UI"/>
                <w:color w:val="auto"/>
                <w:sz w:val="20"/>
                <w:szCs w:val="20"/>
              </w:rPr>
              <w:t>vn</w:t>
            </w:r>
          </w:p>
          <w:p w14:paraId="08901B88" w14:textId="21FB69A0" w:rsidR="00CB554E" w:rsidRPr="00CD723E" w:rsidRDefault="00CB554E" w:rsidP="00CD723E">
            <w:pPr>
              <w:pStyle w:val="ContactInfo"/>
              <w:ind w:left="270"/>
              <w:rPr>
                <w:rFonts w:ascii="Segoe UI" w:hAnsi="Segoe UI" w:cs="Segoe UI"/>
                <w:color w:val="auto"/>
                <w:sz w:val="20"/>
              </w:rPr>
            </w:pPr>
            <w:r w:rsidRPr="003C7827">
              <w:rPr>
                <w:rFonts w:ascii="Segoe UI" w:hAnsi="Segoe UI" w:cs="Segoe UI"/>
                <w:b/>
                <w:bCs/>
                <w:color w:val="auto"/>
                <w:sz w:val="20"/>
              </w:rPr>
              <w:t>Email:</w:t>
            </w:r>
            <w:r w:rsidRPr="003C7827">
              <w:rPr>
                <w:rFonts w:ascii="Segoe UI" w:hAnsi="Segoe UI" w:cs="Segoe UI"/>
                <w:color w:val="auto"/>
                <w:sz w:val="20"/>
              </w:rPr>
              <w:t xml:space="preserve"> Contact@healthbridge.vn</w:t>
            </w:r>
          </w:p>
        </w:tc>
        <w:tc>
          <w:tcPr>
            <w:tcW w:w="5429" w:type="dxa"/>
            <w:vAlign w:val="center"/>
          </w:tcPr>
          <w:p w14:paraId="0BBEC91D" w14:textId="6F64EE0F" w:rsidR="00CB554E" w:rsidRPr="00CB554E" w:rsidRDefault="00CB554E" w:rsidP="00CB554E">
            <w:pPr>
              <w:pStyle w:val="Heading1"/>
            </w:pPr>
            <w:r>
              <w:t>HEALTH TALK REQUEST</w:t>
            </w:r>
          </w:p>
          <w:p w14:paraId="683CD519" w14:textId="77777777" w:rsidR="00CB554E" w:rsidRPr="00CB554E" w:rsidRDefault="00CB554E" w:rsidP="00CB554E">
            <w:pPr>
              <w:pStyle w:val="Heading1"/>
              <w:spacing w:before="0"/>
            </w:pPr>
          </w:p>
        </w:tc>
      </w:tr>
    </w:tbl>
    <w:p w14:paraId="7DB89686" w14:textId="77777777" w:rsidR="00CF4CA9" w:rsidRDefault="00CF4CA9" w:rsidP="00CF4CA9"/>
    <w:p w14:paraId="223BB688" w14:textId="77777777" w:rsidR="00E72736" w:rsidRPr="00CF4CA9" w:rsidRDefault="00E72736" w:rsidP="00CF4CA9"/>
    <w:tbl>
      <w:tblPr>
        <w:tblStyle w:val="TableGrid"/>
        <w:tblW w:w="0" w:type="auto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1"/>
        <w:gridCol w:w="5251"/>
      </w:tblGrid>
      <w:tr w:rsidR="00CD723E" w14:paraId="4B67DE05" w14:textId="77777777" w:rsidTr="00405397">
        <w:trPr>
          <w:trHeight w:val="2136"/>
        </w:trPr>
        <w:tc>
          <w:tcPr>
            <w:tcW w:w="5251" w:type="dxa"/>
            <w:vAlign w:val="center"/>
          </w:tcPr>
          <w:p w14:paraId="193633DA" w14:textId="1B8E3516" w:rsidR="00CD723E" w:rsidRPr="009826D6" w:rsidRDefault="00CD723E" w:rsidP="009826D6">
            <w:pPr>
              <w:rPr>
                <w:rFonts w:ascii="Segoe UI" w:hAnsi="Segoe UI" w:cs="Segoe UI"/>
                <w:b/>
                <w:bCs/>
                <w:szCs w:val="24"/>
              </w:rPr>
            </w:pPr>
            <w:r w:rsidRPr="009826D6">
              <w:rPr>
                <w:b/>
                <w:bCs/>
              </w:rPr>
              <w:t>THÔNG</w:t>
            </w:r>
            <w:r w:rsidRPr="009826D6">
              <w:rPr>
                <w:rFonts w:ascii="Segoe UI" w:hAnsi="Segoe UI" w:cs="Segoe UI"/>
                <w:b/>
                <w:bCs/>
                <w:szCs w:val="24"/>
              </w:rPr>
              <w:t xml:space="preserve"> TIN CÔNG TY </w:t>
            </w:r>
          </w:p>
          <w:p w14:paraId="4F6FF16F" w14:textId="77777777" w:rsidR="00CD723E" w:rsidRPr="00BC665B" w:rsidRDefault="00CD723E" w:rsidP="009826D6">
            <w:pPr>
              <w:rPr>
                <w:rFonts w:ascii="Segoe UI" w:hAnsi="Segoe UI" w:cs="Segoe UI"/>
                <w:szCs w:val="24"/>
              </w:rPr>
            </w:pPr>
            <w:r w:rsidRPr="00BC665B">
              <w:rPr>
                <w:rFonts w:ascii="Segoe UI" w:hAnsi="Segoe UI" w:cs="Segoe UI"/>
                <w:szCs w:val="24"/>
              </w:rPr>
              <w:t>Tên công ty:</w:t>
            </w:r>
          </w:p>
          <w:p w14:paraId="148E14DB" w14:textId="77777777" w:rsidR="00CD723E" w:rsidRPr="009826D6" w:rsidRDefault="00CD723E" w:rsidP="009826D6">
            <w:r w:rsidRPr="00BC665B">
              <w:rPr>
                <w:rFonts w:ascii="Segoe UI" w:hAnsi="Segoe UI" w:cs="Segoe UI"/>
                <w:szCs w:val="24"/>
              </w:rPr>
              <w:t>Lĩnh vực hoạt động:</w:t>
            </w:r>
          </w:p>
          <w:p w14:paraId="65B0272B" w14:textId="644BD7EF" w:rsidR="00CD723E" w:rsidRPr="00CD723E" w:rsidRDefault="00CD723E" w:rsidP="009826D6">
            <w:pPr>
              <w:rPr>
                <w:rFonts w:ascii="Segoe UI" w:hAnsi="Segoe UI" w:cs="Segoe UI"/>
                <w:bCs/>
                <w:szCs w:val="24"/>
              </w:rPr>
            </w:pPr>
            <w:r w:rsidRPr="00BC665B">
              <w:rPr>
                <w:rFonts w:ascii="Segoe UI" w:hAnsi="Segoe UI" w:cs="Segoe UI"/>
                <w:szCs w:val="24"/>
              </w:rPr>
              <w:t>Quy mô nhân sự (</w:t>
            </w:r>
            <w:r w:rsidR="008027DC">
              <w:rPr>
                <w:rFonts w:ascii="Segoe UI" w:hAnsi="Segoe UI" w:cs="Segoe UI"/>
                <w:szCs w:val="24"/>
              </w:rPr>
              <w:t>ước tính)</w:t>
            </w:r>
            <w:r w:rsidR="00CF4CA9">
              <w:rPr>
                <w:rFonts w:ascii="Segoe UI" w:hAnsi="Segoe UI" w:cs="Segoe UI"/>
                <w:szCs w:val="24"/>
              </w:rPr>
              <w:t>:</w:t>
            </w:r>
          </w:p>
        </w:tc>
        <w:tc>
          <w:tcPr>
            <w:tcW w:w="5251" w:type="dxa"/>
            <w:vAlign w:val="center"/>
          </w:tcPr>
          <w:p w14:paraId="3CB05ED0" w14:textId="77777777" w:rsidR="009826D6" w:rsidRDefault="00CD723E" w:rsidP="009826D6">
            <w:pPr>
              <w:rPr>
                <w:rFonts w:ascii="Segoe UI" w:hAnsi="Segoe UI" w:cs="Segoe UI"/>
                <w:b/>
                <w:bCs/>
                <w:szCs w:val="24"/>
              </w:rPr>
            </w:pPr>
            <w:r w:rsidRPr="00BC665B">
              <w:rPr>
                <w:rFonts w:ascii="Segoe UI" w:hAnsi="Segoe UI" w:cs="Segoe UI"/>
                <w:b/>
                <w:bCs/>
                <w:szCs w:val="24"/>
              </w:rPr>
              <w:t>THÔNG TIN LIÊN HỆ</w:t>
            </w:r>
          </w:p>
          <w:p w14:paraId="0A574BFF" w14:textId="2C00FB2B" w:rsidR="00CD723E" w:rsidRPr="009826D6" w:rsidRDefault="00CD723E" w:rsidP="009826D6">
            <w:pPr>
              <w:rPr>
                <w:rFonts w:ascii="Segoe UI" w:hAnsi="Segoe UI" w:cs="Segoe UI"/>
                <w:b/>
                <w:bCs/>
                <w:szCs w:val="24"/>
              </w:rPr>
            </w:pPr>
            <w:r w:rsidRPr="00BC665B">
              <w:rPr>
                <w:rFonts w:ascii="Segoe UI" w:hAnsi="Segoe UI" w:cs="Segoe UI"/>
                <w:szCs w:val="24"/>
              </w:rPr>
              <w:t xml:space="preserve">Họ tên: </w:t>
            </w:r>
          </w:p>
          <w:p w14:paraId="11408EB1" w14:textId="77777777" w:rsidR="00CD723E" w:rsidRPr="009826D6" w:rsidRDefault="00CD723E" w:rsidP="009826D6">
            <w:r w:rsidRPr="00BC665B">
              <w:rPr>
                <w:rFonts w:ascii="Segoe UI" w:hAnsi="Segoe UI" w:cs="Segoe UI"/>
                <w:szCs w:val="24"/>
              </w:rPr>
              <w:t>Email:</w:t>
            </w:r>
          </w:p>
          <w:p w14:paraId="31DB76C3" w14:textId="47CE0F62" w:rsidR="00CD723E" w:rsidRPr="00CD723E" w:rsidRDefault="00CD723E" w:rsidP="009826D6">
            <w:pPr>
              <w:rPr>
                <w:rFonts w:ascii="Segoe UI" w:hAnsi="Segoe UI" w:cs="Segoe UI"/>
                <w:bCs/>
                <w:szCs w:val="24"/>
              </w:rPr>
            </w:pPr>
            <w:r w:rsidRPr="00BC665B">
              <w:rPr>
                <w:rFonts w:ascii="Segoe UI" w:hAnsi="Segoe UI" w:cs="Segoe UI"/>
                <w:szCs w:val="24"/>
              </w:rPr>
              <w:t>Số điện thoại/ Zalo:</w:t>
            </w:r>
          </w:p>
        </w:tc>
      </w:tr>
    </w:tbl>
    <w:p w14:paraId="4D728767" w14:textId="77777777" w:rsidR="00547AE1" w:rsidRDefault="00547AE1" w:rsidP="00547AE1">
      <w:pPr>
        <w:pStyle w:val="Signature"/>
        <w:spacing w:line="240" w:lineRule="auto"/>
        <w:rPr>
          <w:rFonts w:ascii="Segoe UI" w:hAnsi="Segoe UI" w:cs="Segoe UI"/>
          <w:b/>
          <w:bCs w:val="0"/>
          <w:szCs w:val="24"/>
        </w:rPr>
      </w:pPr>
    </w:p>
    <w:p w14:paraId="19D90531" w14:textId="4546B334" w:rsidR="008D033C" w:rsidRPr="009D553F" w:rsidRDefault="008D033C" w:rsidP="009D553F">
      <w:r w:rsidRPr="00BC665B">
        <w:rPr>
          <w:rFonts w:ascii="Segoe UI" w:hAnsi="Segoe UI" w:cs="Segoe UI"/>
          <w:b/>
          <w:bCs/>
          <w:szCs w:val="24"/>
        </w:rPr>
        <w:t>ĐỐI TƯỢNG THAM DỰ (TICK/ĐIỀN THÔNG TIN)</w:t>
      </w:r>
    </w:p>
    <w:p w14:paraId="35A8F946" w14:textId="4EB369A9" w:rsidR="008D033C" w:rsidRPr="00BC665B" w:rsidRDefault="008D033C" w:rsidP="00547AE1">
      <w:pPr>
        <w:pStyle w:val="Signature"/>
        <w:spacing w:line="240" w:lineRule="auto"/>
        <w:ind w:left="18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-1901666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65B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Nhân viên văn phòng (</w:t>
      </w:r>
      <w:sdt>
        <w:sdtPr>
          <w:rPr>
            <w:rFonts w:ascii="Segoe UI" w:hAnsi="Segoe UI" w:cs="Segoe UI"/>
            <w:szCs w:val="24"/>
          </w:rPr>
          <w:id w:val="1674754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3195" w:rsidRPr="00BC665B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693195" w:rsidRPr="00BC665B">
        <w:rPr>
          <w:rFonts w:ascii="Segoe UI" w:hAnsi="Segoe UI" w:cs="Segoe UI"/>
          <w:szCs w:val="24"/>
        </w:rPr>
        <w:t xml:space="preserve"> </w:t>
      </w:r>
      <w:r w:rsidR="00843B42">
        <w:rPr>
          <w:rFonts w:ascii="Segoe UI" w:hAnsi="Segoe UI" w:cs="Segoe UI"/>
          <w:szCs w:val="24"/>
        </w:rPr>
        <w:t>N</w:t>
      </w:r>
      <w:r w:rsidRPr="00BC665B">
        <w:rPr>
          <w:rFonts w:ascii="Segoe UI" w:hAnsi="Segoe UI" w:cs="Segoe UI"/>
          <w:szCs w:val="24"/>
        </w:rPr>
        <w:t>am</w:t>
      </w:r>
      <w:r w:rsidR="00693195">
        <w:rPr>
          <w:rFonts w:ascii="Segoe UI" w:hAnsi="Segoe UI" w:cs="Segoe UI"/>
          <w:szCs w:val="24"/>
        </w:rPr>
        <w:t xml:space="preserve"> </w:t>
      </w:r>
      <w:r w:rsidRPr="00BC665B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2141059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3195" w:rsidRPr="00BC665B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693195" w:rsidRPr="00BC665B">
        <w:rPr>
          <w:rFonts w:ascii="Segoe UI" w:hAnsi="Segoe UI" w:cs="Segoe UI"/>
          <w:szCs w:val="24"/>
        </w:rPr>
        <w:t xml:space="preserve"> </w:t>
      </w:r>
      <w:r w:rsidR="00693195">
        <w:rPr>
          <w:rFonts w:ascii="Segoe UI" w:hAnsi="Segoe UI" w:cs="Segoe UI"/>
          <w:szCs w:val="24"/>
        </w:rPr>
        <w:t>N</w:t>
      </w:r>
      <w:r w:rsidRPr="00BC665B">
        <w:rPr>
          <w:rFonts w:ascii="Segoe UI" w:hAnsi="Segoe UI" w:cs="Segoe UI"/>
          <w:szCs w:val="24"/>
        </w:rPr>
        <w:t>ữ)</w:t>
      </w:r>
    </w:p>
    <w:p w14:paraId="2E6FCF6B" w14:textId="3B2CF303" w:rsidR="008D033C" w:rsidRPr="00BC665B" w:rsidRDefault="008D033C" w:rsidP="00547AE1">
      <w:pPr>
        <w:pStyle w:val="Signature"/>
        <w:spacing w:line="240" w:lineRule="auto"/>
        <w:ind w:left="18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831570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65B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Quản lý/ Cấp lãnh đạo</w:t>
      </w:r>
    </w:p>
    <w:p w14:paraId="6CF85470" w14:textId="4B0E8FEC" w:rsidR="009D553F" w:rsidRPr="009D553F" w:rsidRDefault="008D033C" w:rsidP="009D553F">
      <w:pPr>
        <w:pStyle w:val="Signature"/>
        <w:spacing w:line="240" w:lineRule="auto"/>
        <w:ind w:left="18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1785615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65B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Expat (nếu có)</w:t>
      </w:r>
    </w:p>
    <w:p w14:paraId="2D733F75" w14:textId="77777777" w:rsidR="008D033C" w:rsidRPr="00BC665B" w:rsidRDefault="008D033C" w:rsidP="00547AE1">
      <w:pPr>
        <w:pStyle w:val="Signature"/>
        <w:spacing w:line="240" w:lineRule="auto"/>
        <w:ind w:left="180"/>
        <w:rPr>
          <w:rFonts w:ascii="Segoe UI" w:hAnsi="Segoe UI" w:cs="Segoe UI"/>
          <w:szCs w:val="24"/>
        </w:rPr>
      </w:pPr>
      <w:r w:rsidRPr="00BC665B">
        <w:rPr>
          <w:rFonts w:ascii="Segoe UI" w:hAnsi="Segoe UI" w:cs="Segoe UI"/>
          <w:szCs w:val="24"/>
        </w:rPr>
        <w:t>Độ tuổi trung bình:</w:t>
      </w:r>
    </w:p>
    <w:p w14:paraId="39564977" w14:textId="0DBBC417" w:rsidR="008D033C" w:rsidRDefault="008D033C" w:rsidP="00547AE1">
      <w:pPr>
        <w:pStyle w:val="Signature"/>
        <w:spacing w:line="240" w:lineRule="auto"/>
        <w:ind w:left="180"/>
        <w:rPr>
          <w:rFonts w:ascii="Segoe UI" w:hAnsi="Segoe UI" w:cs="Segoe UI"/>
          <w:szCs w:val="24"/>
        </w:rPr>
      </w:pPr>
      <w:r w:rsidRPr="00BC665B">
        <w:rPr>
          <w:rFonts w:ascii="Segoe UI" w:hAnsi="Segoe UI" w:cs="Segoe UI"/>
          <w:szCs w:val="24"/>
        </w:rPr>
        <w:t xml:space="preserve">Số lượng nhân viên dự kiến: </w:t>
      </w:r>
      <w:sdt>
        <w:sdtPr>
          <w:rPr>
            <w:rFonts w:ascii="Segoe UI" w:hAnsi="Segoe UI" w:cs="Segoe UI"/>
            <w:szCs w:val="24"/>
          </w:rPr>
          <w:id w:val="-68659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20–30</w:t>
      </w:r>
      <w:r>
        <w:rPr>
          <w:rFonts w:ascii="Segoe UI" w:hAnsi="Segoe UI" w:cs="Segoe UI"/>
          <w:szCs w:val="24"/>
        </w:rPr>
        <w:t xml:space="preserve"> </w:t>
      </w:r>
      <w:r w:rsidRPr="00BC665B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-1165709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30–50</w:t>
      </w:r>
      <w:r>
        <w:rPr>
          <w:rFonts w:ascii="Segoe UI" w:hAnsi="Segoe UI" w:cs="Segoe UI"/>
          <w:szCs w:val="24"/>
        </w:rPr>
        <w:t xml:space="preserve"> </w:t>
      </w:r>
      <w:r w:rsidRPr="00BC665B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587582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&gt;50</w:t>
      </w:r>
    </w:p>
    <w:p w14:paraId="39BE1F90" w14:textId="77777777" w:rsidR="0051399F" w:rsidRPr="009D553F" w:rsidRDefault="0051399F" w:rsidP="009D553F"/>
    <w:p w14:paraId="683729A5" w14:textId="1AC6BEA0" w:rsidR="0051399F" w:rsidRPr="009D553F" w:rsidRDefault="0051399F" w:rsidP="009D553F">
      <w:r w:rsidRPr="00BC665B">
        <w:rPr>
          <w:rFonts w:ascii="Segoe UI" w:hAnsi="Segoe UI" w:cs="Segoe UI"/>
          <w:b/>
          <w:bCs/>
          <w:szCs w:val="24"/>
        </w:rPr>
        <w:t xml:space="preserve">YÊU CẦU CHƯƠNG TRÌNH </w:t>
      </w:r>
    </w:p>
    <w:p w14:paraId="2745A058" w14:textId="50C9B53A" w:rsidR="0051399F" w:rsidRPr="00BC665B" w:rsidRDefault="0051399F" w:rsidP="00857130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61" w:hanging="281"/>
        <w:rPr>
          <w:rFonts w:ascii="Segoe UI" w:hAnsi="Segoe UI" w:cs="Segoe UI"/>
          <w:szCs w:val="24"/>
        </w:rPr>
      </w:pPr>
      <w:r w:rsidRPr="00BC665B">
        <w:rPr>
          <w:rFonts w:ascii="Segoe UI" w:hAnsi="Segoe UI" w:cs="Segoe UI"/>
          <w:szCs w:val="24"/>
        </w:rPr>
        <w:t>Chủ đề Health Talk mong muốn</w:t>
      </w:r>
      <w:r w:rsidR="00547623" w:rsidRPr="00BC665B">
        <w:rPr>
          <w:rFonts w:ascii="Segoe UI" w:hAnsi="Segoe UI" w:cs="Segoe UI"/>
          <w:szCs w:val="24"/>
        </w:rPr>
        <w:t xml:space="preserve"> (tham khảo </w:t>
      </w:r>
      <w:r w:rsidR="000700D5" w:rsidRPr="00BC665B">
        <w:rPr>
          <w:rFonts w:ascii="Segoe UI" w:hAnsi="Segoe UI" w:cs="Segoe UI"/>
          <w:szCs w:val="24"/>
        </w:rPr>
        <w:t>trong menu</w:t>
      </w:r>
      <w:r w:rsidR="00547623" w:rsidRPr="00BC665B">
        <w:rPr>
          <w:rFonts w:ascii="Segoe UI" w:hAnsi="Segoe UI" w:cs="Segoe UI"/>
          <w:szCs w:val="24"/>
        </w:rPr>
        <w:t>)</w:t>
      </w:r>
      <w:r w:rsidRPr="00BC665B">
        <w:rPr>
          <w:rFonts w:ascii="Segoe UI" w:hAnsi="Segoe UI" w:cs="Segoe UI"/>
          <w:szCs w:val="24"/>
        </w:rPr>
        <w:t>:</w:t>
      </w:r>
    </w:p>
    <w:p w14:paraId="775D1A98" w14:textId="77777777" w:rsidR="00C668A7" w:rsidRDefault="000700D5" w:rsidP="00857130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61" w:hanging="281"/>
        <w:rPr>
          <w:rFonts w:ascii="Segoe UI" w:hAnsi="Segoe UI" w:cs="Segoe UI"/>
          <w:szCs w:val="24"/>
        </w:rPr>
      </w:pPr>
      <w:r w:rsidRPr="00BC665B">
        <w:rPr>
          <w:rFonts w:ascii="Segoe UI" w:hAnsi="Segoe UI" w:cs="Segoe UI"/>
          <w:szCs w:val="24"/>
        </w:rPr>
        <w:t xml:space="preserve">Diễn giả </w:t>
      </w:r>
      <w:r w:rsidR="00610DDD" w:rsidRPr="00BC665B">
        <w:rPr>
          <w:rFonts w:ascii="Segoe UI" w:hAnsi="Segoe UI" w:cs="Segoe UI"/>
          <w:szCs w:val="24"/>
        </w:rPr>
        <w:t xml:space="preserve">mong muốn </w:t>
      </w:r>
      <w:r w:rsidRPr="00BC665B">
        <w:rPr>
          <w:rFonts w:ascii="Segoe UI" w:hAnsi="Segoe UI" w:cs="Segoe UI"/>
          <w:szCs w:val="24"/>
        </w:rPr>
        <w:t xml:space="preserve">(tham khảo trong </w:t>
      </w:r>
      <w:r w:rsidR="00610DDD" w:rsidRPr="00BC665B">
        <w:rPr>
          <w:rFonts w:ascii="Segoe UI" w:hAnsi="Segoe UI" w:cs="Segoe UI"/>
          <w:szCs w:val="24"/>
        </w:rPr>
        <w:t>profile</w:t>
      </w:r>
      <w:r w:rsidRPr="00BC665B">
        <w:rPr>
          <w:rFonts w:ascii="Segoe UI" w:hAnsi="Segoe UI" w:cs="Segoe UI"/>
          <w:szCs w:val="24"/>
        </w:rPr>
        <w:t>):</w:t>
      </w:r>
    </w:p>
    <w:p w14:paraId="35251E0C" w14:textId="5BF8EB06" w:rsidR="0051399F" w:rsidRPr="00C668A7" w:rsidRDefault="00610DDD" w:rsidP="00857130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61" w:hanging="281"/>
        <w:rPr>
          <w:rFonts w:ascii="Segoe UI" w:hAnsi="Segoe UI" w:cs="Segoe UI"/>
          <w:szCs w:val="24"/>
        </w:rPr>
      </w:pPr>
      <w:r w:rsidRPr="00C668A7">
        <w:rPr>
          <w:rFonts w:ascii="Segoe UI" w:hAnsi="Segoe UI" w:cs="Segoe UI"/>
          <w:szCs w:val="24"/>
        </w:rPr>
        <w:t>Thời gian</w:t>
      </w:r>
      <w:r w:rsidR="0051399F" w:rsidRPr="00C668A7">
        <w:rPr>
          <w:rFonts w:ascii="Segoe UI" w:hAnsi="Segoe UI" w:cs="Segoe UI"/>
          <w:szCs w:val="24"/>
        </w:rPr>
        <w:t xml:space="preserve"> tổ chức:</w:t>
      </w:r>
    </w:p>
    <w:p w14:paraId="6BFE702C" w14:textId="16D36C4E" w:rsidR="0051399F" w:rsidRPr="00BC665B" w:rsidRDefault="0051399F" w:rsidP="00857130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61" w:hanging="281"/>
        <w:rPr>
          <w:rFonts w:ascii="Segoe UI" w:hAnsi="Segoe UI" w:cs="Segoe UI"/>
          <w:szCs w:val="24"/>
        </w:rPr>
      </w:pPr>
      <w:r w:rsidRPr="00BC665B">
        <w:rPr>
          <w:rFonts w:ascii="Segoe UI" w:hAnsi="Segoe UI" w:cs="Segoe UI"/>
          <w:szCs w:val="24"/>
        </w:rPr>
        <w:t xml:space="preserve">Hình thức: </w:t>
      </w:r>
      <w:sdt>
        <w:sdtPr>
          <w:rPr>
            <w:rFonts w:ascii="Segoe UI" w:hAnsi="Segoe UI" w:cs="Segoe UI"/>
            <w:szCs w:val="24"/>
          </w:rPr>
          <w:id w:val="-1992636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 w:rsidRPr="005D727D">
            <w:rPr>
              <w:rFonts w:ascii="Segoe UI Symbol" w:hAnsi="Segoe UI Symbol" w:cs="Segoe UI Symbol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Online </w:t>
      </w:r>
      <w:sdt>
        <w:sdtPr>
          <w:rPr>
            <w:rFonts w:ascii="Segoe UI" w:hAnsi="Segoe UI" w:cs="Segoe UI"/>
            <w:szCs w:val="24"/>
          </w:rPr>
          <w:id w:val="-567739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 w:rsidRPr="005D727D">
            <w:rPr>
              <w:rFonts w:ascii="Segoe UI Symbol" w:hAnsi="Segoe UI Symbol" w:cs="Segoe UI Symbol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Offline</w:t>
      </w:r>
      <w:r w:rsidR="00C66231" w:rsidRPr="00BC665B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683177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 w:rsidRPr="005D727D">
            <w:rPr>
              <w:rFonts w:ascii="Segoe UI Symbol" w:hAnsi="Segoe UI Symbol" w:cs="Segoe UI Symbol"/>
              <w:szCs w:val="24"/>
            </w:rPr>
            <w:t>☐</w:t>
          </w:r>
        </w:sdtContent>
      </w:sdt>
      <w:r w:rsidR="00C66231" w:rsidRPr="00BC665B">
        <w:rPr>
          <w:rFonts w:ascii="Segoe UI" w:hAnsi="Segoe UI" w:cs="Segoe UI"/>
          <w:szCs w:val="24"/>
        </w:rPr>
        <w:t xml:space="preserve"> </w:t>
      </w:r>
      <w:r w:rsidR="00C66231" w:rsidRPr="00BC665B">
        <w:rPr>
          <w:rFonts w:ascii="Segoe UI" w:hAnsi="Segoe UI" w:cs="Segoe UI"/>
          <w:szCs w:val="24"/>
        </w:rPr>
        <w:t>Hybrid</w:t>
      </w:r>
    </w:p>
    <w:p w14:paraId="1B224292" w14:textId="77777777" w:rsidR="0051399F" w:rsidRPr="00BC665B" w:rsidRDefault="0051399F" w:rsidP="00857130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61" w:hanging="281"/>
        <w:rPr>
          <w:rFonts w:ascii="Segoe UI" w:hAnsi="Segoe UI" w:cs="Segoe UI"/>
          <w:szCs w:val="24"/>
        </w:rPr>
      </w:pPr>
      <w:r w:rsidRPr="00BC665B">
        <w:rPr>
          <w:rFonts w:ascii="Segoe UI" w:hAnsi="Segoe UI" w:cs="Segoe UI"/>
          <w:szCs w:val="24"/>
        </w:rPr>
        <w:t>Địa điểm (nếu offline):</w:t>
      </w:r>
    </w:p>
    <w:p w14:paraId="0C6094D0" w14:textId="7363A442" w:rsidR="0051399F" w:rsidRPr="00BC665B" w:rsidRDefault="0051399F" w:rsidP="00857130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61" w:hanging="281"/>
        <w:rPr>
          <w:rFonts w:ascii="Segoe UI" w:hAnsi="Segoe UI" w:cs="Segoe UI"/>
          <w:szCs w:val="24"/>
        </w:rPr>
      </w:pPr>
      <w:r w:rsidRPr="00BC665B">
        <w:rPr>
          <w:rFonts w:ascii="Segoe UI" w:hAnsi="Segoe UI" w:cs="Segoe UI"/>
          <w:szCs w:val="24"/>
        </w:rPr>
        <w:t xml:space="preserve">Ngôn ngữ trình bày: </w:t>
      </w:r>
      <w:sdt>
        <w:sdtPr>
          <w:rPr>
            <w:rFonts w:ascii="Segoe UI" w:hAnsi="Segoe UI" w:cs="Segoe UI"/>
            <w:szCs w:val="24"/>
          </w:rPr>
          <w:id w:val="-1070427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 w:rsidRPr="005D727D">
            <w:rPr>
              <w:rFonts w:ascii="Segoe UI Symbol" w:hAnsi="Segoe UI Symbol" w:cs="Segoe UI Symbol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Tiếng Việt </w:t>
      </w:r>
      <w:sdt>
        <w:sdtPr>
          <w:rPr>
            <w:rFonts w:ascii="Segoe UI" w:hAnsi="Segoe UI" w:cs="Segoe UI"/>
            <w:szCs w:val="24"/>
          </w:rPr>
          <w:id w:val="1657567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 w:rsidRPr="005D727D">
            <w:rPr>
              <w:rFonts w:ascii="Segoe UI Symbol" w:hAnsi="Segoe UI Symbol" w:cs="Segoe UI Symbol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Tiếng Anh</w:t>
      </w:r>
    </w:p>
    <w:p w14:paraId="11888A61" w14:textId="7C7BCD88" w:rsidR="001C53F7" w:rsidRPr="005D727D" w:rsidRDefault="001C53F7" w:rsidP="00857130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61" w:hanging="281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 xml:space="preserve">Yêu cầu rehearsal trước chương trình (30’)? </w:t>
      </w:r>
      <w:sdt>
        <w:sdtPr>
          <w:rPr>
            <w:rFonts w:ascii="Segoe UI" w:hAnsi="Segoe UI" w:cs="Segoe UI"/>
            <w:szCs w:val="24"/>
          </w:rPr>
          <w:id w:val="-54313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 w:rsidRPr="005D727D">
            <w:rPr>
              <w:rFonts w:ascii="Segoe UI Symbol" w:hAnsi="Segoe UI Symbol" w:cs="Segoe UI Symbol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</w:t>
      </w:r>
      <w:r>
        <w:rPr>
          <w:rFonts w:ascii="Segoe UI" w:hAnsi="Segoe UI" w:cs="Segoe UI"/>
          <w:szCs w:val="24"/>
        </w:rPr>
        <w:t>Có</w:t>
      </w:r>
      <w:r w:rsidRPr="00BC665B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595909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 w:rsidRPr="005D727D">
            <w:rPr>
              <w:rFonts w:ascii="Segoe UI Symbol" w:hAnsi="Segoe UI Symbol" w:cs="Segoe UI Symbol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</w:t>
      </w:r>
      <w:r>
        <w:rPr>
          <w:rFonts w:ascii="Segoe UI" w:hAnsi="Segoe UI" w:cs="Segoe UI"/>
          <w:szCs w:val="24"/>
        </w:rPr>
        <w:t>Không</w:t>
      </w:r>
    </w:p>
    <w:p w14:paraId="3D8DB0DB" w14:textId="77777777" w:rsidR="00547AE1" w:rsidRPr="005D727D" w:rsidRDefault="00547AE1" w:rsidP="005D727D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61" w:hanging="274"/>
        <w:rPr>
          <w:rFonts w:ascii="Segoe UI" w:hAnsi="Segoe UI" w:cs="Segoe UI"/>
          <w:szCs w:val="24"/>
        </w:rPr>
      </w:pPr>
      <w:r w:rsidRPr="005D727D">
        <w:rPr>
          <w:rFonts w:ascii="Segoe UI" w:hAnsi="Segoe UI" w:cs="Segoe UI"/>
          <w:szCs w:val="24"/>
        </w:rPr>
        <w:br w:type="page"/>
      </w:r>
    </w:p>
    <w:p w14:paraId="099D17E6" w14:textId="479677EF" w:rsidR="006F61CC" w:rsidRPr="009D553F" w:rsidRDefault="0051399F" w:rsidP="009D553F">
      <w:r w:rsidRPr="00BC665B">
        <w:rPr>
          <w:rFonts w:ascii="Segoe UI" w:hAnsi="Segoe UI" w:cs="Segoe UI"/>
          <w:b/>
          <w:bCs/>
          <w:szCs w:val="24"/>
        </w:rPr>
        <w:lastRenderedPageBreak/>
        <w:t>MỤC TIÊU</w:t>
      </w:r>
      <w:r w:rsidRPr="00BC665B">
        <w:rPr>
          <w:rFonts w:ascii="Segoe UI" w:hAnsi="Segoe UI" w:cs="Segoe UI"/>
          <w:szCs w:val="24"/>
        </w:rPr>
        <w:t xml:space="preserve"> </w:t>
      </w:r>
      <w:r w:rsidR="00A90D3D" w:rsidRPr="00BC665B">
        <w:rPr>
          <w:rFonts w:ascii="Segoe UI" w:hAnsi="Segoe UI" w:cs="Segoe UI"/>
          <w:szCs w:val="24"/>
        </w:rPr>
        <w:t>(Chọn tối đa 3 mục tiêu)</w:t>
      </w:r>
    </w:p>
    <w:p w14:paraId="4E29117D" w14:textId="4264FCA0" w:rsidR="0051399F" w:rsidRPr="00BC665B" w:rsidRDefault="00A90D3D" w:rsidP="00547AE1">
      <w:pPr>
        <w:pStyle w:val="Signature"/>
        <w:spacing w:line="240" w:lineRule="auto"/>
        <w:ind w:left="18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1985582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51399F" w:rsidRPr="00BC665B">
        <w:rPr>
          <w:rFonts w:ascii="Segoe UI" w:hAnsi="Segoe UI" w:cs="Segoe UI"/>
          <w:szCs w:val="24"/>
        </w:rPr>
        <w:t xml:space="preserve"> Nâng cao nhận thức</w:t>
      </w:r>
      <w:r w:rsidR="00C04707" w:rsidRPr="00BC665B">
        <w:rPr>
          <w:rFonts w:ascii="Segoe UI" w:hAnsi="Segoe UI" w:cs="Segoe UI"/>
          <w:szCs w:val="24"/>
        </w:rPr>
        <w:t xml:space="preserve"> về chăm sóc</w:t>
      </w:r>
      <w:r w:rsidR="0051399F" w:rsidRPr="00BC665B">
        <w:rPr>
          <w:rFonts w:ascii="Segoe UI" w:hAnsi="Segoe UI" w:cs="Segoe UI"/>
          <w:szCs w:val="24"/>
        </w:rPr>
        <w:t xml:space="preserve"> sức khoẻ </w:t>
      </w:r>
      <w:r w:rsidR="00C04707" w:rsidRPr="00BC665B">
        <w:rPr>
          <w:rFonts w:ascii="Segoe UI" w:hAnsi="Segoe UI" w:cs="Segoe UI"/>
          <w:szCs w:val="24"/>
        </w:rPr>
        <w:t>chủ động</w:t>
      </w:r>
    </w:p>
    <w:p w14:paraId="07CBBCA5" w14:textId="6514C6D1" w:rsidR="0051399F" w:rsidRPr="00BC665B" w:rsidRDefault="00A90D3D" w:rsidP="00547AE1">
      <w:pPr>
        <w:pStyle w:val="Signature"/>
        <w:spacing w:line="240" w:lineRule="auto"/>
        <w:ind w:left="18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-3531961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51399F" w:rsidRPr="00BC665B">
        <w:rPr>
          <w:rFonts w:ascii="Segoe UI" w:hAnsi="Segoe UI" w:cs="Segoe UI"/>
          <w:szCs w:val="24"/>
        </w:rPr>
        <w:t xml:space="preserve"> Cải thiện hiệu suất làm việc thông qua chăm sóc sức khỏe</w:t>
      </w:r>
    </w:p>
    <w:p w14:paraId="2E10C0C3" w14:textId="1FB39581" w:rsidR="0051399F" w:rsidRPr="00BC665B" w:rsidRDefault="00A90D3D" w:rsidP="00547AE1">
      <w:pPr>
        <w:pStyle w:val="Signature"/>
        <w:spacing w:line="240" w:lineRule="auto"/>
        <w:ind w:left="18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10743927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51399F" w:rsidRPr="00BC665B">
        <w:rPr>
          <w:rFonts w:ascii="Segoe UI" w:hAnsi="Segoe UI" w:cs="Segoe UI"/>
          <w:szCs w:val="24"/>
        </w:rPr>
        <w:t xml:space="preserve"> Hỗ trợ phúc lợi nhân sự/ CSR/ Wellness program</w:t>
      </w:r>
    </w:p>
    <w:p w14:paraId="74AF68EE" w14:textId="7438DBA8" w:rsidR="008A2209" w:rsidRPr="00BC665B" w:rsidRDefault="00A90D3D" w:rsidP="00547AE1">
      <w:pPr>
        <w:pStyle w:val="Signature"/>
        <w:spacing w:line="240" w:lineRule="auto"/>
        <w:ind w:left="18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-700555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51399F" w:rsidRPr="00BC665B">
        <w:rPr>
          <w:rFonts w:ascii="Segoe UI" w:hAnsi="Segoe UI" w:cs="Segoe UI"/>
          <w:szCs w:val="24"/>
        </w:rPr>
        <w:t xml:space="preserve"> Chuẩn bị cho chương trình </w:t>
      </w:r>
      <w:r w:rsidR="008A2209" w:rsidRPr="00BC665B">
        <w:rPr>
          <w:rFonts w:ascii="Segoe UI" w:hAnsi="Segoe UI" w:cs="Segoe UI"/>
          <w:szCs w:val="24"/>
        </w:rPr>
        <w:t>Khám sức khỏe định kì</w:t>
      </w:r>
    </w:p>
    <w:p w14:paraId="0D3AF724" w14:textId="0AE6A51A" w:rsidR="008A2209" w:rsidRPr="00BC665B" w:rsidRDefault="00A90D3D" w:rsidP="00547AE1">
      <w:pPr>
        <w:pStyle w:val="Signature"/>
        <w:spacing w:line="240" w:lineRule="auto"/>
        <w:ind w:left="18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-8420872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8A2209" w:rsidRPr="00BC665B">
        <w:rPr>
          <w:rFonts w:ascii="Segoe UI" w:hAnsi="Segoe UI" w:cs="Segoe UI"/>
          <w:szCs w:val="24"/>
        </w:rPr>
        <w:t xml:space="preserve"> </w:t>
      </w:r>
      <w:r w:rsidR="008A2209" w:rsidRPr="00BC665B">
        <w:rPr>
          <w:rFonts w:ascii="Segoe UI" w:hAnsi="Segoe UI" w:cs="Segoe UI"/>
          <w:szCs w:val="24"/>
        </w:rPr>
        <w:t>Health Talk sau</w:t>
      </w:r>
      <w:r w:rsidR="008A2209" w:rsidRPr="00BC665B">
        <w:rPr>
          <w:rFonts w:ascii="Segoe UI" w:hAnsi="Segoe UI" w:cs="Segoe UI"/>
          <w:szCs w:val="24"/>
        </w:rPr>
        <w:t xml:space="preserve"> chương trình Khám sức khỏe định kì</w:t>
      </w:r>
    </w:p>
    <w:p w14:paraId="7EA3AA2B" w14:textId="3B97E40C" w:rsidR="0051399F" w:rsidRPr="00BC665B" w:rsidRDefault="00A90D3D" w:rsidP="00547AE1">
      <w:pPr>
        <w:pStyle w:val="Signature"/>
        <w:spacing w:line="240" w:lineRule="auto"/>
        <w:ind w:left="18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328176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51399F" w:rsidRPr="00BC665B">
        <w:rPr>
          <w:rFonts w:ascii="Segoe UI" w:hAnsi="Segoe UI" w:cs="Segoe UI"/>
          <w:szCs w:val="24"/>
        </w:rPr>
        <w:t xml:space="preserve"> Tìm đối tác chăm sóc sức khỏe dài hạn</w:t>
      </w:r>
      <w:r w:rsidR="00C04707" w:rsidRPr="00BC665B">
        <w:rPr>
          <w:rFonts w:ascii="Segoe UI" w:hAnsi="Segoe UI" w:cs="Segoe UI"/>
          <w:szCs w:val="24"/>
        </w:rPr>
        <w:t xml:space="preserve"> cho nhân viên</w:t>
      </w:r>
    </w:p>
    <w:p w14:paraId="4B98109D" w14:textId="77777777" w:rsidR="00052422" w:rsidRPr="009D553F" w:rsidRDefault="00052422" w:rsidP="009D553F"/>
    <w:p w14:paraId="6F36B5BA" w14:textId="344C2034" w:rsidR="006F61CC" w:rsidRDefault="00052422" w:rsidP="006F61CC">
      <w:pPr>
        <w:pStyle w:val="Signature"/>
        <w:spacing w:line="240" w:lineRule="auto"/>
        <w:rPr>
          <w:rFonts w:ascii="Segoe UI" w:hAnsi="Segoe UI" w:cs="Segoe UI"/>
          <w:b/>
          <w:bCs w:val="0"/>
          <w:szCs w:val="24"/>
        </w:rPr>
      </w:pPr>
      <w:r w:rsidRPr="00BC665B">
        <w:rPr>
          <w:rFonts w:ascii="Segoe UI" w:hAnsi="Segoe UI" w:cs="Segoe UI"/>
          <w:b/>
          <w:bCs w:val="0"/>
          <w:szCs w:val="24"/>
        </w:rPr>
        <w:t xml:space="preserve">THỜI LƯỢNG </w:t>
      </w:r>
      <w:r w:rsidRPr="00BC665B">
        <w:rPr>
          <w:rFonts w:ascii="Segoe UI" w:hAnsi="Segoe UI" w:cs="Segoe UI"/>
          <w:b/>
          <w:bCs w:val="0"/>
          <w:szCs w:val="24"/>
        </w:rPr>
        <w:t>CHƯƠNG TRÌNH</w:t>
      </w:r>
    </w:p>
    <w:p w14:paraId="6D8FC096" w14:textId="6DFA370D" w:rsidR="00857130" w:rsidRPr="00857130" w:rsidRDefault="00052422" w:rsidP="00857130">
      <w:r w:rsidRPr="00BC665B">
        <w:rPr>
          <w:rFonts w:ascii="Segoe UI" w:hAnsi="Segoe UI" w:cs="Segoe UI"/>
          <w:szCs w:val="24"/>
        </w:rPr>
        <w:t>N</w:t>
      </w:r>
      <w:r w:rsidRPr="00BC665B">
        <w:rPr>
          <w:rFonts w:ascii="Segoe UI" w:hAnsi="Segoe UI" w:cs="Segoe UI"/>
          <w:szCs w:val="24"/>
        </w:rPr>
        <w:t>ội dung chính: ___ phút</w:t>
      </w:r>
    </w:p>
    <w:p w14:paraId="3DDC4511" w14:textId="12685318" w:rsidR="00052422" w:rsidRPr="00BC665B" w:rsidRDefault="00052422" w:rsidP="00547AE1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61" w:hanging="274"/>
        <w:rPr>
          <w:rFonts w:ascii="Segoe UI" w:hAnsi="Segoe UI" w:cs="Segoe UI"/>
          <w:szCs w:val="24"/>
        </w:rPr>
      </w:pPr>
      <w:r w:rsidRPr="00BC665B">
        <w:rPr>
          <w:rFonts w:ascii="Segoe UI" w:hAnsi="Segoe UI" w:cs="Segoe UI"/>
          <w:szCs w:val="24"/>
        </w:rPr>
        <w:t xml:space="preserve">Thời gian dành cho Q&amp;A: </w:t>
      </w:r>
      <w:sdt>
        <w:sdtPr>
          <w:rPr>
            <w:rFonts w:ascii="Segoe UI" w:hAnsi="Segoe UI" w:cs="Segoe UI"/>
            <w:szCs w:val="24"/>
          </w:rPr>
          <w:id w:val="-428277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10’ </w:t>
      </w:r>
      <w:sdt>
        <w:sdtPr>
          <w:rPr>
            <w:rFonts w:ascii="Segoe UI" w:hAnsi="Segoe UI" w:cs="Segoe UI"/>
            <w:szCs w:val="24"/>
          </w:rPr>
          <w:id w:val="-1684356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15’ </w:t>
      </w:r>
      <w:sdt>
        <w:sdtPr>
          <w:rPr>
            <w:rFonts w:ascii="Segoe UI" w:hAnsi="Segoe UI" w:cs="Segoe UI"/>
            <w:szCs w:val="24"/>
          </w:rPr>
          <w:id w:val="-872233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20’</w:t>
      </w:r>
    </w:p>
    <w:p w14:paraId="1EDE120E" w14:textId="16F82D9A" w:rsidR="000C639E" w:rsidRPr="00BC665B" w:rsidRDefault="00BD72F9" w:rsidP="00547AE1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50" w:hanging="270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>Yêu</w:t>
      </w:r>
      <w:r w:rsidR="000C639E" w:rsidRPr="00BC665B">
        <w:rPr>
          <w:rFonts w:ascii="Segoe UI" w:hAnsi="Segoe UI" w:cs="Segoe UI"/>
          <w:szCs w:val="24"/>
        </w:rPr>
        <w:t xml:space="preserve"> cầu thiết kế thư mời?</w:t>
      </w:r>
      <w:r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-1762824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</w:t>
      </w:r>
      <w:r>
        <w:rPr>
          <w:rFonts w:ascii="Segoe UI" w:hAnsi="Segoe UI" w:cs="Segoe UI"/>
          <w:szCs w:val="24"/>
        </w:rPr>
        <w:t>Có</w:t>
      </w:r>
      <w:r w:rsidRPr="00BC665B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-1252279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</w:t>
      </w:r>
      <w:r>
        <w:rPr>
          <w:rFonts w:ascii="Segoe UI" w:hAnsi="Segoe UI" w:cs="Segoe UI"/>
          <w:szCs w:val="24"/>
        </w:rPr>
        <w:t>Không</w:t>
      </w:r>
    </w:p>
    <w:p w14:paraId="2420802C" w14:textId="2A322DE8" w:rsidR="000C639E" w:rsidRDefault="00BD72F9" w:rsidP="00547AE1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50" w:hanging="270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>Y</w:t>
      </w:r>
      <w:r w:rsidR="00052422" w:rsidRPr="00BC665B">
        <w:rPr>
          <w:rFonts w:ascii="Segoe UI" w:hAnsi="Segoe UI" w:cs="Segoe UI"/>
          <w:szCs w:val="24"/>
        </w:rPr>
        <w:t>êu cầu MC hỗ trợ?</w:t>
      </w:r>
      <w:r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-2039813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</w:t>
      </w:r>
      <w:r>
        <w:rPr>
          <w:rFonts w:ascii="Segoe UI" w:hAnsi="Segoe UI" w:cs="Segoe UI"/>
          <w:szCs w:val="24"/>
        </w:rPr>
        <w:t>Có</w:t>
      </w:r>
      <w:r w:rsidRPr="00BC665B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1088971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</w:t>
      </w:r>
      <w:r>
        <w:rPr>
          <w:rFonts w:ascii="Segoe UI" w:hAnsi="Segoe UI" w:cs="Segoe UI"/>
          <w:szCs w:val="24"/>
        </w:rPr>
        <w:t>Không</w:t>
      </w:r>
    </w:p>
    <w:p w14:paraId="3F78B906" w14:textId="7306C798" w:rsidR="00C91CB6" w:rsidRPr="00C91CB6" w:rsidRDefault="00C91CB6" w:rsidP="00547AE1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50" w:hanging="270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>T</w:t>
      </w:r>
      <w:r w:rsidRPr="00BC665B">
        <w:rPr>
          <w:rFonts w:ascii="Segoe UI" w:hAnsi="Segoe UI" w:cs="Segoe UI"/>
          <w:szCs w:val="24"/>
        </w:rPr>
        <w:t>ổ chức game tương tác và tặng quà</w:t>
      </w:r>
      <w:r>
        <w:rPr>
          <w:rFonts w:ascii="Segoe UI" w:hAnsi="Segoe UI" w:cs="Segoe UI"/>
          <w:szCs w:val="24"/>
        </w:rPr>
        <w:t xml:space="preserve"> (</w:t>
      </w:r>
      <w:r w:rsidRPr="00BC665B">
        <w:rPr>
          <w:rFonts w:ascii="Segoe UI" w:hAnsi="Segoe UI" w:cs="Segoe UI"/>
          <w:szCs w:val="24"/>
        </w:rPr>
        <w:t>15’</w:t>
      </w:r>
      <w:r>
        <w:rPr>
          <w:rFonts w:ascii="Segoe UI" w:hAnsi="Segoe UI" w:cs="Segoe UI"/>
          <w:szCs w:val="24"/>
        </w:rPr>
        <w:t>)</w:t>
      </w:r>
      <w:r w:rsidRPr="00BC665B">
        <w:rPr>
          <w:rFonts w:ascii="Segoe UI" w:hAnsi="Segoe UI" w:cs="Segoe UI"/>
          <w:szCs w:val="24"/>
        </w:rPr>
        <w:t xml:space="preserve">? </w:t>
      </w:r>
      <w:sdt>
        <w:sdtPr>
          <w:rPr>
            <w:rFonts w:ascii="Segoe UI" w:hAnsi="Segoe UI" w:cs="Segoe UI"/>
            <w:szCs w:val="24"/>
          </w:rPr>
          <w:id w:val="-1282328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</w:t>
      </w:r>
      <w:r>
        <w:rPr>
          <w:rFonts w:ascii="Segoe UI" w:hAnsi="Segoe UI" w:cs="Segoe UI"/>
          <w:szCs w:val="24"/>
        </w:rPr>
        <w:t>Có</w:t>
      </w:r>
      <w:r w:rsidRPr="00BC665B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-1072120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</w:t>
      </w:r>
      <w:r>
        <w:rPr>
          <w:rFonts w:ascii="Segoe UI" w:hAnsi="Segoe UI" w:cs="Segoe UI"/>
          <w:szCs w:val="24"/>
        </w:rPr>
        <w:t>Không</w:t>
      </w:r>
    </w:p>
    <w:p w14:paraId="14CF174A" w14:textId="02E16642" w:rsidR="004A23AC" w:rsidRPr="005F4813" w:rsidRDefault="000C639E" w:rsidP="00547AE1">
      <w:pPr>
        <w:pStyle w:val="Signature"/>
        <w:numPr>
          <w:ilvl w:val="0"/>
          <w:numId w:val="17"/>
        </w:numPr>
        <w:tabs>
          <w:tab w:val="left" w:pos="180"/>
          <w:tab w:val="left" w:pos="540"/>
        </w:tabs>
        <w:spacing w:line="240" w:lineRule="auto"/>
        <w:ind w:left="450" w:hanging="270"/>
        <w:rPr>
          <w:rFonts w:ascii="Segoe UI" w:hAnsi="Segoe UI" w:cs="Segoe UI"/>
          <w:szCs w:val="24"/>
        </w:rPr>
      </w:pPr>
      <w:r w:rsidRPr="00BC665B">
        <w:rPr>
          <w:rFonts w:ascii="Segoe UI" w:hAnsi="Segoe UI" w:cs="Segoe UI"/>
          <w:szCs w:val="24"/>
        </w:rPr>
        <w:t>Tổng thời lượng</w:t>
      </w:r>
      <w:r w:rsidR="001C53F7">
        <w:rPr>
          <w:rFonts w:ascii="Segoe UI" w:hAnsi="Segoe UI" w:cs="Segoe UI"/>
          <w:szCs w:val="24"/>
        </w:rPr>
        <w:t>:</w:t>
      </w:r>
    </w:p>
    <w:p w14:paraId="3C0DAFF2" w14:textId="77777777" w:rsidR="00CD723E" w:rsidRPr="009D553F" w:rsidRDefault="00CD723E" w:rsidP="009D553F"/>
    <w:p w14:paraId="38C9E8CC" w14:textId="0370EA5E" w:rsidR="006F61CC" w:rsidRPr="00405397" w:rsidRDefault="001C53F7" w:rsidP="006F61CC">
      <w:pPr>
        <w:spacing w:before="120" w:after="120" w:line="240" w:lineRule="auto"/>
        <w:rPr>
          <w:rFonts w:ascii="Segoe UI" w:hAnsi="Segoe UI" w:cs="Segoe UI"/>
          <w:b/>
          <w:bCs/>
          <w:szCs w:val="24"/>
        </w:rPr>
      </w:pPr>
      <w:r w:rsidRPr="00BC665B">
        <w:rPr>
          <w:rFonts w:ascii="Segoe UI" w:hAnsi="Segoe UI" w:cs="Segoe UI"/>
          <w:b/>
          <w:bCs/>
          <w:szCs w:val="24"/>
        </w:rPr>
        <w:t>CHO PHÉP GIỚI THIỆU DỊCH VỤ SAU HEALTH TALK?</w:t>
      </w:r>
    </w:p>
    <w:p w14:paraId="35253411" w14:textId="323120CE" w:rsidR="001C53F7" w:rsidRPr="00BC665B" w:rsidRDefault="001C53F7" w:rsidP="00547AE1">
      <w:pPr>
        <w:pStyle w:val="Signature"/>
        <w:spacing w:line="240" w:lineRule="auto"/>
        <w:ind w:left="27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671996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7AE1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Có – trong 3 phút cuối</w:t>
      </w:r>
    </w:p>
    <w:p w14:paraId="6F4B31BC" w14:textId="33BE5A83" w:rsidR="001C53F7" w:rsidRPr="00BC665B" w:rsidRDefault="001C53F7" w:rsidP="00547AE1">
      <w:pPr>
        <w:pStyle w:val="Signature"/>
        <w:spacing w:line="240" w:lineRule="auto"/>
        <w:ind w:left="27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-1702244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Có – nhưng chỉ gửi qua email, không giới thiệu trực tiếp</w:t>
      </w:r>
    </w:p>
    <w:p w14:paraId="32BFF707" w14:textId="0D6C51A7" w:rsidR="001C53F7" w:rsidRPr="00BC665B" w:rsidRDefault="001C53F7" w:rsidP="00547AE1">
      <w:pPr>
        <w:pStyle w:val="Signature"/>
        <w:spacing w:line="240" w:lineRule="auto"/>
        <w:ind w:left="27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1970706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553F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Không</w:t>
      </w:r>
    </w:p>
    <w:p w14:paraId="59890D02" w14:textId="77777777" w:rsidR="00CD723E" w:rsidRPr="009D553F" w:rsidRDefault="00CD723E" w:rsidP="009D553F"/>
    <w:p w14:paraId="2AAD79EB" w14:textId="74401596" w:rsidR="000C639E" w:rsidRPr="00BC665B" w:rsidRDefault="0051399F" w:rsidP="00547AE1">
      <w:pPr>
        <w:spacing w:before="120" w:after="120" w:line="240" w:lineRule="auto"/>
        <w:rPr>
          <w:rFonts w:ascii="Segoe UI" w:hAnsi="Segoe UI" w:cs="Segoe UI"/>
          <w:b/>
          <w:bCs/>
          <w:szCs w:val="24"/>
        </w:rPr>
      </w:pPr>
      <w:r w:rsidRPr="00BC665B">
        <w:rPr>
          <w:rFonts w:ascii="Segoe UI" w:hAnsi="Segoe UI" w:cs="Segoe UI"/>
          <w:b/>
          <w:bCs/>
          <w:szCs w:val="24"/>
        </w:rPr>
        <w:t xml:space="preserve">HOẠT ĐỘNG SAU </w:t>
      </w:r>
      <w:r w:rsidR="00052422" w:rsidRPr="00BC665B">
        <w:rPr>
          <w:rFonts w:ascii="Segoe UI" w:hAnsi="Segoe UI" w:cs="Segoe UI"/>
          <w:b/>
          <w:bCs/>
          <w:szCs w:val="24"/>
        </w:rPr>
        <w:t>CHƯƠNG TRÌNH</w:t>
      </w:r>
    </w:p>
    <w:p w14:paraId="14B59A3F" w14:textId="7FC3596F" w:rsidR="0051399F" w:rsidRPr="00BC665B" w:rsidRDefault="0051399F" w:rsidP="006F61CC">
      <w:pPr>
        <w:spacing w:before="120" w:after="120" w:line="240" w:lineRule="auto"/>
        <w:rPr>
          <w:rFonts w:ascii="Segoe UI" w:hAnsi="Segoe UI" w:cs="Segoe UI"/>
          <w:szCs w:val="24"/>
        </w:rPr>
      </w:pPr>
      <w:r w:rsidRPr="00BC665B">
        <w:rPr>
          <w:rFonts w:ascii="Segoe UI" w:hAnsi="Segoe UI" w:cs="Segoe UI"/>
          <w:szCs w:val="24"/>
        </w:rPr>
        <w:t>Sau Health Talk, doanh nghiệp có quan tâm đến:</w:t>
      </w:r>
    </w:p>
    <w:p w14:paraId="15EB2AD2" w14:textId="510F5EF3" w:rsidR="0051399F" w:rsidRPr="00BC665B" w:rsidRDefault="008245FB" w:rsidP="00547AE1">
      <w:pPr>
        <w:pStyle w:val="Signature"/>
        <w:spacing w:line="240" w:lineRule="auto"/>
        <w:ind w:left="180" w:firstLine="9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-878625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53F7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1C53F7">
        <w:rPr>
          <w:rFonts w:ascii="Segoe UI" w:hAnsi="Segoe UI" w:cs="Segoe UI"/>
          <w:szCs w:val="24"/>
        </w:rPr>
        <w:t xml:space="preserve"> </w:t>
      </w:r>
      <w:r w:rsidR="0051399F" w:rsidRPr="00BC665B">
        <w:rPr>
          <w:rFonts w:ascii="Segoe UI" w:hAnsi="Segoe UI" w:cs="Segoe UI"/>
          <w:szCs w:val="24"/>
        </w:rPr>
        <w:t>Tư vấn 1:1 cho nhân viên (</w:t>
      </w:r>
      <w:r w:rsidR="000A5E55" w:rsidRPr="00BC665B">
        <w:rPr>
          <w:rFonts w:ascii="Segoe UI" w:hAnsi="Segoe UI" w:cs="Segoe UI"/>
          <w:szCs w:val="24"/>
        </w:rPr>
        <w:t xml:space="preserve">charge fee </w:t>
      </w:r>
      <w:r w:rsidR="007D6162" w:rsidRPr="00BC665B">
        <w:rPr>
          <w:rFonts w:ascii="Segoe UI" w:hAnsi="Segoe UI" w:cs="Segoe UI"/>
          <w:szCs w:val="24"/>
        </w:rPr>
        <w:t>theo từng cá nhân</w:t>
      </w:r>
      <w:r w:rsidR="0051399F" w:rsidRPr="00BC665B">
        <w:rPr>
          <w:rFonts w:ascii="Segoe UI" w:hAnsi="Segoe UI" w:cs="Segoe UI"/>
          <w:szCs w:val="24"/>
        </w:rPr>
        <w:t>)</w:t>
      </w:r>
    </w:p>
    <w:p w14:paraId="79D67C26" w14:textId="3CD825E1" w:rsidR="0051399F" w:rsidRPr="00BC665B" w:rsidRDefault="005B0A9B" w:rsidP="00547AE1">
      <w:pPr>
        <w:pStyle w:val="Signature"/>
        <w:spacing w:line="240" w:lineRule="auto"/>
        <w:ind w:left="180" w:firstLine="9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1081802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51399F" w:rsidRPr="00BC665B">
        <w:rPr>
          <w:rFonts w:ascii="Segoe UI" w:hAnsi="Segoe UI" w:cs="Segoe UI"/>
          <w:szCs w:val="24"/>
        </w:rPr>
        <w:t xml:space="preserve"> Tổ chức </w:t>
      </w:r>
      <w:r w:rsidR="00B879CC" w:rsidRPr="00BC665B">
        <w:rPr>
          <w:rFonts w:ascii="Segoe UI" w:hAnsi="Segoe UI" w:cs="Segoe UI"/>
          <w:szCs w:val="24"/>
        </w:rPr>
        <w:t xml:space="preserve">tư vấn nhóm (ví dụ: </w:t>
      </w:r>
      <w:r w:rsidR="00361F9B" w:rsidRPr="00BC665B">
        <w:rPr>
          <w:rFonts w:ascii="Segoe UI" w:hAnsi="Segoe UI" w:cs="Segoe UI"/>
          <w:szCs w:val="24"/>
        </w:rPr>
        <w:t>Chế độ ăn cho người</w:t>
      </w:r>
      <w:r w:rsidR="00B879CC" w:rsidRPr="00BC665B">
        <w:rPr>
          <w:rFonts w:ascii="Segoe UI" w:hAnsi="Segoe UI" w:cs="Segoe UI"/>
          <w:szCs w:val="24"/>
        </w:rPr>
        <w:t xml:space="preserve"> </w:t>
      </w:r>
      <w:r w:rsidR="00A90D3D" w:rsidRPr="00BC665B">
        <w:rPr>
          <w:rFonts w:ascii="Segoe UI" w:hAnsi="Segoe UI" w:cs="Segoe UI"/>
          <w:szCs w:val="24"/>
        </w:rPr>
        <w:t xml:space="preserve">tăng </w:t>
      </w:r>
      <w:r w:rsidR="00B879CC" w:rsidRPr="00BC665B">
        <w:rPr>
          <w:rFonts w:ascii="Segoe UI" w:hAnsi="Segoe UI" w:cs="Segoe UI"/>
          <w:szCs w:val="24"/>
        </w:rPr>
        <w:t>huyết áp, rối loạn chuyển hóa,</w:t>
      </w:r>
      <w:r w:rsidR="00DD64E8" w:rsidRPr="00BC665B">
        <w:rPr>
          <w:rFonts w:ascii="Segoe UI" w:hAnsi="Segoe UI" w:cs="Segoe UI"/>
          <w:szCs w:val="24"/>
        </w:rPr>
        <w:t xml:space="preserve"> </w:t>
      </w:r>
      <w:r w:rsidR="00B879CC" w:rsidRPr="00BC665B">
        <w:rPr>
          <w:rFonts w:ascii="Segoe UI" w:hAnsi="Segoe UI" w:cs="Segoe UI"/>
          <w:szCs w:val="24"/>
        </w:rPr>
        <w:t>…)</w:t>
      </w:r>
    </w:p>
    <w:p w14:paraId="3ECA878C" w14:textId="39C5D8D3" w:rsidR="00B879CC" w:rsidRPr="00BC665B" w:rsidRDefault="005B0A9B" w:rsidP="00547AE1">
      <w:pPr>
        <w:pStyle w:val="Signature"/>
        <w:spacing w:line="240" w:lineRule="auto"/>
        <w:ind w:left="180" w:firstLine="9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-1830199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B879CC" w:rsidRPr="00BC665B">
        <w:rPr>
          <w:rFonts w:ascii="Segoe UI" w:hAnsi="Segoe UI" w:cs="Segoe UI"/>
          <w:szCs w:val="24"/>
        </w:rPr>
        <w:t xml:space="preserve"> </w:t>
      </w:r>
      <w:r w:rsidR="00B879CC" w:rsidRPr="00BC665B">
        <w:rPr>
          <w:rFonts w:ascii="Segoe UI" w:hAnsi="Segoe UI" w:cs="Segoe UI"/>
          <w:szCs w:val="24"/>
        </w:rPr>
        <w:t xml:space="preserve">Bản tin sức khỏe </w:t>
      </w:r>
      <w:r w:rsidR="00DD64E8" w:rsidRPr="00BC665B">
        <w:rPr>
          <w:rFonts w:ascii="Segoe UI" w:hAnsi="Segoe UI" w:cs="Segoe UI"/>
          <w:szCs w:val="24"/>
        </w:rPr>
        <w:t>hàng tháng/ hàng quý</w:t>
      </w:r>
    </w:p>
    <w:p w14:paraId="3465B10C" w14:textId="67EC776E" w:rsidR="0051399F" w:rsidRPr="00BC665B" w:rsidRDefault="005B0A9B" w:rsidP="00547AE1">
      <w:pPr>
        <w:pStyle w:val="Signature"/>
        <w:spacing w:line="240" w:lineRule="auto"/>
        <w:ind w:left="180" w:firstLine="9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-1214200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51399F" w:rsidRPr="00BC665B">
        <w:rPr>
          <w:rFonts w:ascii="Segoe UI" w:hAnsi="Segoe UI" w:cs="Segoe UI"/>
          <w:szCs w:val="24"/>
        </w:rPr>
        <w:t xml:space="preserve"> Xây gói Wellness theo quý/ năm</w:t>
      </w:r>
    </w:p>
    <w:p w14:paraId="3C45DAEC" w14:textId="24A56144" w:rsidR="0051399F" w:rsidRPr="00BC665B" w:rsidRDefault="005B0A9B" w:rsidP="00547AE1">
      <w:pPr>
        <w:pStyle w:val="Signature"/>
        <w:spacing w:line="240" w:lineRule="auto"/>
        <w:ind w:left="180" w:firstLine="9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460934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26D6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BC665B">
        <w:rPr>
          <w:rFonts w:ascii="Segoe UI" w:hAnsi="Segoe UI" w:cs="Segoe UI"/>
          <w:szCs w:val="24"/>
        </w:rPr>
        <w:t xml:space="preserve"> </w:t>
      </w:r>
      <w:r w:rsidR="0051399F" w:rsidRPr="00BC665B">
        <w:rPr>
          <w:rFonts w:ascii="Segoe UI" w:hAnsi="Segoe UI" w:cs="Segoe UI"/>
          <w:szCs w:val="24"/>
        </w:rPr>
        <w:t>Không, chỉ cần buổi chia sẻ kiến thức</w:t>
      </w:r>
    </w:p>
    <w:p w14:paraId="5EEC6719" w14:textId="77777777" w:rsidR="0051399F" w:rsidRPr="00BC665B" w:rsidRDefault="0051399F" w:rsidP="00547AE1">
      <w:pPr>
        <w:pStyle w:val="Signature"/>
        <w:spacing w:line="240" w:lineRule="auto"/>
        <w:rPr>
          <w:rFonts w:ascii="Segoe UI" w:hAnsi="Segoe UI" w:cs="Segoe UI"/>
          <w:szCs w:val="24"/>
        </w:rPr>
      </w:pPr>
    </w:p>
    <w:p w14:paraId="53FE51E6" w14:textId="77777777" w:rsidR="0051399F" w:rsidRPr="00BC665B" w:rsidRDefault="0051399F" w:rsidP="00547AE1">
      <w:pPr>
        <w:pStyle w:val="Signature"/>
        <w:spacing w:line="240" w:lineRule="auto"/>
        <w:rPr>
          <w:rFonts w:ascii="Segoe UI" w:hAnsi="Segoe UI" w:cs="Segoe UI"/>
          <w:szCs w:val="24"/>
        </w:rPr>
      </w:pPr>
    </w:p>
    <w:p w14:paraId="61BB51DF" w14:textId="2266E457" w:rsidR="00115663" w:rsidRPr="00C66231" w:rsidRDefault="00115663" w:rsidP="00547AE1">
      <w:pPr>
        <w:pStyle w:val="Signature"/>
        <w:spacing w:line="240" w:lineRule="auto"/>
        <w:rPr>
          <w:rFonts w:ascii="Segoe UI" w:hAnsi="Segoe UI" w:cs="Segoe UI"/>
          <w:szCs w:val="24"/>
        </w:rPr>
      </w:pPr>
    </w:p>
    <w:sectPr w:rsidR="00115663" w:rsidRPr="00C66231" w:rsidSect="006F03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886" w:right="864" w:bottom="1440" w:left="86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1B071" w14:textId="77777777" w:rsidR="00CB554E" w:rsidRDefault="00CB554E">
      <w:pPr>
        <w:spacing w:after="0" w:line="240" w:lineRule="auto"/>
      </w:pPr>
      <w:r>
        <w:separator/>
      </w:r>
    </w:p>
  </w:endnote>
  <w:endnote w:type="continuationSeparator" w:id="0">
    <w:p w14:paraId="4375032C" w14:textId="77777777" w:rsidR="00CB554E" w:rsidRDefault="00CB5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F6377" w14:textId="77777777" w:rsidR="007E0D6E" w:rsidRDefault="007E0D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408"/>
    </w:tblGrid>
    <w:tr w:rsidR="00115663" w14:paraId="27E3A2AA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7243A37B" w14:textId="77777777" w:rsidR="00115663" w:rsidRDefault="00115663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inline distT="0" distB="0" distL="0" distR="0" wp14:anchorId="6BE74491" wp14:editId="223E5DB9">
                <wp:extent cx="7879703" cy="899509"/>
                <wp:effectExtent l="0" t="0" r="0" b="0"/>
                <wp:docPr id="14" name="Picture 14" descr="Multiple green waves as abstract design in foot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8034" cy="9255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330BFF2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21C8E528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4D9E3D2D" wp14:editId="4A9DBF50">
                <wp:extent cx="8551368" cy="976184"/>
                <wp:effectExtent l="0" t="0" r="2540" b="0"/>
                <wp:docPr id="15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86474" w14:textId="77777777" w:rsidR="00CB554E" w:rsidRDefault="00CB554E">
      <w:pPr>
        <w:spacing w:after="0" w:line="240" w:lineRule="auto"/>
      </w:pPr>
      <w:r>
        <w:separator/>
      </w:r>
    </w:p>
  </w:footnote>
  <w:footnote w:type="continuationSeparator" w:id="0">
    <w:p w14:paraId="693C2E03" w14:textId="77777777" w:rsidR="00CB554E" w:rsidRDefault="00CB5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2F339" w14:textId="77777777" w:rsidR="007E0D6E" w:rsidRDefault="007E0D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0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78"/>
    </w:tblGrid>
    <w:tr w:rsidR="00115663" w14:paraId="5F45BEFD" w14:textId="77777777" w:rsidTr="00115663">
      <w:trPr>
        <w:trHeight w:val="1880"/>
      </w:trPr>
      <w:tc>
        <w:tcPr>
          <w:tcW w:w="12201" w:type="dxa"/>
          <w:tcBorders>
            <w:top w:val="nil"/>
            <w:left w:val="nil"/>
            <w:bottom w:val="nil"/>
            <w:right w:val="nil"/>
          </w:tcBorders>
        </w:tcPr>
        <w:p w14:paraId="1C25554A" w14:textId="77777777" w:rsidR="00115663" w:rsidRDefault="00115663" w:rsidP="00115663">
          <w:pPr>
            <w:pStyle w:val="Header"/>
          </w:pPr>
          <w:r>
            <w:rPr>
              <w:noProof/>
            </w:rPr>
            <w:drawing>
              <wp:inline distT="0" distB="0" distL="0" distR="0" wp14:anchorId="297E06F5" wp14:editId="62DDA3F1">
                <wp:extent cx="7797114" cy="949420"/>
                <wp:effectExtent l="0" t="0" r="0" b="3175"/>
                <wp:docPr id="13" name="Picture 13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87359" cy="9725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399CE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16293"/>
    <w:multiLevelType w:val="hybridMultilevel"/>
    <w:tmpl w:val="9E7A19EE"/>
    <w:lvl w:ilvl="0" w:tplc="378A37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170E4"/>
    <w:multiLevelType w:val="hybridMultilevel"/>
    <w:tmpl w:val="194CBB3A"/>
    <w:lvl w:ilvl="0" w:tplc="846226B0">
      <w:start w:val="1"/>
      <w:numFmt w:val="bullet"/>
      <w:lvlText w:val="-"/>
      <w:lvlJc w:val="left"/>
      <w:pPr>
        <w:ind w:left="360" w:hanging="360"/>
      </w:pPr>
      <w:rPr>
        <w:rFonts w:ascii="Shonar Bangla" w:hAnsi="Shonar Bangl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51269F"/>
    <w:multiLevelType w:val="hybridMultilevel"/>
    <w:tmpl w:val="D152D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51CCB"/>
    <w:multiLevelType w:val="hybridMultilevel"/>
    <w:tmpl w:val="98E27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ED1887"/>
    <w:multiLevelType w:val="hybridMultilevel"/>
    <w:tmpl w:val="6018FADC"/>
    <w:lvl w:ilvl="0" w:tplc="8B5E17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700FC1"/>
    <w:multiLevelType w:val="hybridMultilevel"/>
    <w:tmpl w:val="0C2C5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8D3F0F"/>
    <w:multiLevelType w:val="hybridMultilevel"/>
    <w:tmpl w:val="19D0CAF6"/>
    <w:lvl w:ilvl="0" w:tplc="846226B0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B13572"/>
    <w:multiLevelType w:val="hybridMultilevel"/>
    <w:tmpl w:val="3B9EA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811374">
    <w:abstractNumId w:val="9"/>
  </w:num>
  <w:num w:numId="2" w16cid:durableId="289409345">
    <w:abstractNumId w:val="7"/>
  </w:num>
  <w:num w:numId="3" w16cid:durableId="131679724">
    <w:abstractNumId w:val="6"/>
  </w:num>
  <w:num w:numId="4" w16cid:durableId="1307857211">
    <w:abstractNumId w:val="5"/>
  </w:num>
  <w:num w:numId="5" w16cid:durableId="711879145">
    <w:abstractNumId w:val="4"/>
  </w:num>
  <w:num w:numId="6" w16cid:durableId="1208951830">
    <w:abstractNumId w:val="8"/>
  </w:num>
  <w:num w:numId="7" w16cid:durableId="1501697993">
    <w:abstractNumId w:val="3"/>
  </w:num>
  <w:num w:numId="8" w16cid:durableId="1091584917">
    <w:abstractNumId w:val="2"/>
  </w:num>
  <w:num w:numId="9" w16cid:durableId="1581330434">
    <w:abstractNumId w:val="1"/>
  </w:num>
  <w:num w:numId="10" w16cid:durableId="380984993">
    <w:abstractNumId w:val="0"/>
  </w:num>
  <w:num w:numId="11" w16cid:durableId="1195852711">
    <w:abstractNumId w:val="12"/>
  </w:num>
  <w:num w:numId="12" w16cid:durableId="1890803957">
    <w:abstractNumId w:val="15"/>
  </w:num>
  <w:num w:numId="13" w16cid:durableId="507863629">
    <w:abstractNumId w:val="17"/>
  </w:num>
  <w:num w:numId="14" w16cid:durableId="937175050">
    <w:abstractNumId w:val="13"/>
  </w:num>
  <w:num w:numId="15" w16cid:durableId="1667247135">
    <w:abstractNumId w:val="10"/>
  </w:num>
  <w:num w:numId="16" w16cid:durableId="892690762">
    <w:abstractNumId w:val="14"/>
  </w:num>
  <w:num w:numId="17" w16cid:durableId="957755398">
    <w:abstractNumId w:val="11"/>
  </w:num>
  <w:num w:numId="18" w16cid:durableId="16855206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54E"/>
    <w:rsid w:val="00052422"/>
    <w:rsid w:val="00066E19"/>
    <w:rsid w:val="000700D5"/>
    <w:rsid w:val="000A5E55"/>
    <w:rsid w:val="000B4BF8"/>
    <w:rsid w:val="000C639E"/>
    <w:rsid w:val="000F2898"/>
    <w:rsid w:val="00115663"/>
    <w:rsid w:val="00117951"/>
    <w:rsid w:val="00170D0E"/>
    <w:rsid w:val="001C53F7"/>
    <w:rsid w:val="001E7762"/>
    <w:rsid w:val="00213EAB"/>
    <w:rsid w:val="00215D1D"/>
    <w:rsid w:val="0025457D"/>
    <w:rsid w:val="00267089"/>
    <w:rsid w:val="002812CE"/>
    <w:rsid w:val="00284AAA"/>
    <w:rsid w:val="002D7F70"/>
    <w:rsid w:val="002E1A5A"/>
    <w:rsid w:val="00304F5E"/>
    <w:rsid w:val="00312210"/>
    <w:rsid w:val="003521BE"/>
    <w:rsid w:val="00361777"/>
    <w:rsid w:val="00361F9B"/>
    <w:rsid w:val="00361FC2"/>
    <w:rsid w:val="003B2683"/>
    <w:rsid w:val="003C7827"/>
    <w:rsid w:val="003E609C"/>
    <w:rsid w:val="003F7C02"/>
    <w:rsid w:val="00405397"/>
    <w:rsid w:val="00462B54"/>
    <w:rsid w:val="004A23AC"/>
    <w:rsid w:val="004C595E"/>
    <w:rsid w:val="0051399F"/>
    <w:rsid w:val="005233C0"/>
    <w:rsid w:val="00535A9A"/>
    <w:rsid w:val="00543463"/>
    <w:rsid w:val="00547623"/>
    <w:rsid w:val="00547AE1"/>
    <w:rsid w:val="00576382"/>
    <w:rsid w:val="005A6CDC"/>
    <w:rsid w:val="005B0A9B"/>
    <w:rsid w:val="005D727D"/>
    <w:rsid w:val="005F23EC"/>
    <w:rsid w:val="005F4813"/>
    <w:rsid w:val="00610DDD"/>
    <w:rsid w:val="00620729"/>
    <w:rsid w:val="00673242"/>
    <w:rsid w:val="00691768"/>
    <w:rsid w:val="00693195"/>
    <w:rsid w:val="00695775"/>
    <w:rsid w:val="006A7078"/>
    <w:rsid w:val="006F0367"/>
    <w:rsid w:val="006F61CC"/>
    <w:rsid w:val="00712D0B"/>
    <w:rsid w:val="007C4A68"/>
    <w:rsid w:val="007D6162"/>
    <w:rsid w:val="007E0D6E"/>
    <w:rsid w:val="007E3A99"/>
    <w:rsid w:val="008027DC"/>
    <w:rsid w:val="008245FB"/>
    <w:rsid w:val="00843B42"/>
    <w:rsid w:val="00857130"/>
    <w:rsid w:val="008658F6"/>
    <w:rsid w:val="008945AC"/>
    <w:rsid w:val="008A2209"/>
    <w:rsid w:val="008D033C"/>
    <w:rsid w:val="009439AA"/>
    <w:rsid w:val="00962CE6"/>
    <w:rsid w:val="009826D6"/>
    <w:rsid w:val="009D553F"/>
    <w:rsid w:val="00A01C07"/>
    <w:rsid w:val="00A45E55"/>
    <w:rsid w:val="00A90D3D"/>
    <w:rsid w:val="00AA722F"/>
    <w:rsid w:val="00B22EC4"/>
    <w:rsid w:val="00B52005"/>
    <w:rsid w:val="00B54EAE"/>
    <w:rsid w:val="00B552FE"/>
    <w:rsid w:val="00B832DF"/>
    <w:rsid w:val="00B879CC"/>
    <w:rsid w:val="00B91A7A"/>
    <w:rsid w:val="00BA5A05"/>
    <w:rsid w:val="00BC06ED"/>
    <w:rsid w:val="00BC665B"/>
    <w:rsid w:val="00BD72F9"/>
    <w:rsid w:val="00C04707"/>
    <w:rsid w:val="00C40029"/>
    <w:rsid w:val="00C66231"/>
    <w:rsid w:val="00C668A7"/>
    <w:rsid w:val="00C91CB6"/>
    <w:rsid w:val="00CB554E"/>
    <w:rsid w:val="00CD723E"/>
    <w:rsid w:val="00CE2CAB"/>
    <w:rsid w:val="00CE73FF"/>
    <w:rsid w:val="00CF0A77"/>
    <w:rsid w:val="00CF4CA9"/>
    <w:rsid w:val="00CF615B"/>
    <w:rsid w:val="00D904CD"/>
    <w:rsid w:val="00DC2DE1"/>
    <w:rsid w:val="00DD64E8"/>
    <w:rsid w:val="00DE3E34"/>
    <w:rsid w:val="00DF7677"/>
    <w:rsid w:val="00E041D6"/>
    <w:rsid w:val="00E32718"/>
    <w:rsid w:val="00E71405"/>
    <w:rsid w:val="00E72736"/>
    <w:rsid w:val="00E802A8"/>
    <w:rsid w:val="00EB30FD"/>
    <w:rsid w:val="00EE5BC5"/>
    <w:rsid w:val="00F2325E"/>
    <w:rsid w:val="00F83039"/>
    <w:rsid w:val="00F87567"/>
    <w:rsid w:val="00FA5F92"/>
    <w:rsid w:val="00FC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41544C"/>
  <w15:chartTrackingRefBased/>
  <w15:docId w15:val="{D8EF10E6-9680-4F9C-8E12-961E2942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3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5" w:unhideWhenUsed="1" w:qFormat="1"/>
    <w:lsdException w:name="Signature" w:semiHidden="1" w:uiPriority="6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70D0E"/>
    <w:pPr>
      <w:spacing w:after="40"/>
    </w:pPr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3D5157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6228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6228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6228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6228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6228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6228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3D5157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607E4C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rsid w:val="00EB30FD"/>
    <w:pPr>
      <w:spacing w:before="120" w:after="12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sid w:val="00EB30FD"/>
    <w:rPr>
      <w:rFonts w:eastAsiaTheme="minorEastAsia"/>
      <w:bCs/>
      <w:color w:val="000000" w:themeColor="text1"/>
      <w:sz w:val="24"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3D5157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6228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6228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6228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6228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6228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6228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6228" w:themeColor="accent6" w:themeShade="80"/>
        <w:bottom w:val="single" w:sz="4" w:space="10" w:color="4F6228" w:themeColor="accent6" w:themeShade="80"/>
      </w:pBdr>
      <w:spacing w:before="360" w:after="360"/>
      <w:ind w:left="864" w:right="864"/>
      <w:jc w:val="center"/>
    </w:pPr>
    <w:rPr>
      <w:i/>
      <w:iCs/>
      <w:color w:val="3C5020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3C5020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3C5020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3C5020" w:themeColor="accent5" w:themeShade="80"/>
        <w:left w:val="single" w:sz="2" w:space="10" w:color="3C5020" w:themeColor="accent5" w:themeShade="80"/>
        <w:bottom w:val="single" w:sz="2" w:space="10" w:color="3C5020" w:themeColor="accent5" w:themeShade="80"/>
        <w:right w:val="single" w:sz="2" w:space="10" w:color="3C5020" w:themeColor="accent5" w:themeShade="80"/>
      </w:pBdr>
      <w:ind w:left="1152" w:right="1152"/>
    </w:pPr>
    <w:rPr>
      <w:rFonts w:eastAsiaTheme="minorEastAsia"/>
      <w:i/>
      <w:iCs/>
      <w:color w:val="3C5020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6228" w:themeColor="accent6" w:themeShade="80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9439AA"/>
    <w:rPr>
      <w:color w:val="3D5157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F4158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6228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326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80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39750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4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353426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88693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99993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969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024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798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586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927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962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9047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4259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5660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14915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644071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03639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08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620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423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619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7245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3926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9882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31838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7918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17611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6087980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75989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848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262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627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4151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699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6343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29173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4191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24216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953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6814647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46213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15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198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855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5429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4491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5595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999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1989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674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7069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79577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587865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761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70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335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455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1115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226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656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9558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78320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20962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90505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735655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898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512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4661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258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402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8559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9976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2363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3201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88649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6654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86053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714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200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75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4195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9715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0820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9207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312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35452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3184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5107830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03329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884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327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776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290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545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9494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0781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06619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78321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117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4401771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00494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283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522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86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30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701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5730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6262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578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475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4470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1264726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96794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5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03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71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043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0485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0983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56177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077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335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9687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2537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32494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68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013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524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77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4096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838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7848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819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8413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667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9583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626095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921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74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418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074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654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3724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3343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4780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8549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5374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23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47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39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49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609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81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438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252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0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33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2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5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71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391599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3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89020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833723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82185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074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891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3120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8005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11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7079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56235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12808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0030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6361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81818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43898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923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560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45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019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420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7288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6197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293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53308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91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751059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26237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13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60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902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369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3456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74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3683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6788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9498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1449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2494001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53085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93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915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984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50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7775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1410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9475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0700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7416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39862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372410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22499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061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433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833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9071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0638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426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119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1675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735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8731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819664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92082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795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0325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865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073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372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024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108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3236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3911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852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954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22282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731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861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5933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8183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5713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5111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8454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26304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8200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33145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858059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99710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631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349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64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398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583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253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4721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529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8631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0798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9645500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21031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559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881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025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2975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3102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4493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5140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3343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7148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5371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585677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54374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7576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17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171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921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1538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5178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1548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5910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714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7617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219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78381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013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017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914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8162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9726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7145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5574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1133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03877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3381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355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52075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548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414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8486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3581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96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4284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7328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5164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9015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733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86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9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34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86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33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11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77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056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585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32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9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90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35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0837453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Custom 24">
      <a:dk1>
        <a:sysClr val="windowText" lastClr="000000"/>
      </a:dk1>
      <a:lt1>
        <a:sysClr val="window" lastClr="FFFFFF"/>
      </a:lt1>
      <a:dk2>
        <a:srgbClr val="2F4158"/>
      </a:dk2>
      <a:lt2>
        <a:srgbClr val="F2F2F2"/>
      </a:lt2>
      <a:accent1>
        <a:srgbClr val="D0DE4E"/>
      </a:accent1>
      <a:accent2>
        <a:srgbClr val="3D5157"/>
      </a:accent2>
      <a:accent3>
        <a:srgbClr val="47653F"/>
      </a:accent3>
      <a:accent4>
        <a:srgbClr val="607E4C"/>
      </a:accent4>
      <a:accent5>
        <a:srgbClr val="78A141"/>
      </a:accent5>
      <a:accent6>
        <a:srgbClr val="9BBB59"/>
      </a:accent6>
      <a:hlink>
        <a:srgbClr val="9BBB59"/>
      </a:hlink>
      <a:folHlink>
        <a:srgbClr val="9BBB59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314</TotalTime>
  <Pages>2</Pages>
  <Words>385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 Nguyen</dc:creator>
  <cp:keywords/>
  <dc:description/>
  <cp:lastModifiedBy>Diu Nguyen</cp:lastModifiedBy>
  <cp:revision>70</cp:revision>
  <dcterms:created xsi:type="dcterms:W3CDTF">2025-11-08T09:59:00Z</dcterms:created>
  <dcterms:modified xsi:type="dcterms:W3CDTF">2025-11-08T15:14:00Z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9043f10a-881e-4653-a55e-02ca2cc829dc_Enabled">
    <vt:lpwstr>true</vt:lpwstr>
  </property>
  <property fmtid="{D5CDD505-2E9C-101B-9397-08002B2CF9AE}" pid="4" name="MSIP_Label_9043f10a-881e-4653-a55e-02ca2cc829dc_SetDate">
    <vt:lpwstr>2025-11-08T09:58:22Z</vt:lpwstr>
  </property>
  <property fmtid="{D5CDD505-2E9C-101B-9397-08002B2CF9AE}" pid="5" name="MSIP_Label_9043f10a-881e-4653-a55e-02ca2cc829dc_Method">
    <vt:lpwstr>Standard</vt:lpwstr>
  </property>
  <property fmtid="{D5CDD505-2E9C-101B-9397-08002B2CF9AE}" pid="6" name="MSIP_Label_9043f10a-881e-4653-a55e-02ca2cc829dc_Name">
    <vt:lpwstr>ADC_class_200</vt:lpwstr>
  </property>
  <property fmtid="{D5CDD505-2E9C-101B-9397-08002B2CF9AE}" pid="7" name="MSIP_Label_9043f10a-881e-4653-a55e-02ca2cc829dc_SiteId">
    <vt:lpwstr>94cfddbc-0627-494a-ad7a-29aea3aea832</vt:lpwstr>
  </property>
  <property fmtid="{D5CDD505-2E9C-101B-9397-08002B2CF9AE}" pid="8" name="MSIP_Label_9043f10a-881e-4653-a55e-02ca2cc829dc_ActionId">
    <vt:lpwstr>8cbd825a-7c42-47e5-b7e2-7506aa09f645</vt:lpwstr>
  </property>
  <property fmtid="{D5CDD505-2E9C-101B-9397-08002B2CF9AE}" pid="9" name="MSIP_Label_9043f10a-881e-4653-a55e-02ca2cc829dc_ContentBits">
    <vt:lpwstr>0</vt:lpwstr>
  </property>
</Properties>
</file>